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CD9610" w14:textId="6AD4E143" w:rsidR="003336E1" w:rsidRDefault="00BD6E51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173D359" wp14:editId="66A2B1A9">
                <wp:simplePos x="0" y="0"/>
                <wp:positionH relativeFrom="page">
                  <wp:posOffset>640080</wp:posOffset>
                </wp:positionH>
                <wp:positionV relativeFrom="paragraph">
                  <wp:posOffset>9911080</wp:posOffset>
                </wp:positionV>
                <wp:extent cx="2142490" cy="609600"/>
                <wp:effectExtent l="1905" t="0" r="0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249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4DE2DD" w14:textId="77777777" w:rsidR="008906EA" w:rsidRDefault="008906EA" w:rsidP="00BD6E51">
                            <w:pPr>
                              <w:pStyle w:val="Heading1"/>
                              <w:spacing w:line="240" w:lineRule="exact"/>
                              <w:rPr>
                                <w:w w:val="100"/>
                                <w:szCs w:val="20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w w:val="100"/>
                                    <w:szCs w:val="20"/>
                                  </w:rPr>
                                  <w:t xml:space="preserve">101 </w:t>
                                </w:r>
                                <w:proofErr w:type="spellStart"/>
                                <w:r>
                                  <w:rPr>
                                    <w:w w:val="100"/>
                                    <w:szCs w:val="20"/>
                                  </w:rPr>
                                  <w:t>Kasr</w:t>
                                </w:r>
                                <w:proofErr w:type="spellEnd"/>
                                <w:r>
                                  <w:rPr>
                                    <w:w w:val="100"/>
                                    <w:szCs w:val="20"/>
                                  </w:rPr>
                                  <w:t xml:space="preserve"> Al-</w:t>
                                </w:r>
                                <w:proofErr w:type="spellStart"/>
                                <w:r>
                                  <w:rPr>
                                    <w:w w:val="100"/>
                                    <w:szCs w:val="20"/>
                                  </w:rPr>
                                  <w:t>Aini</w:t>
                                </w:r>
                                <w:proofErr w:type="spellEnd"/>
                                <w:r>
                                  <w:rPr>
                                    <w:w w:val="100"/>
                                    <w:szCs w:val="20"/>
                                  </w:rPr>
                                  <w:t xml:space="preserve"> St.</w:t>
                                </w:r>
                              </w:smartTag>
                              <w:r>
                                <w:rPr>
                                  <w:w w:val="100"/>
                                  <w:szCs w:val="20"/>
                                </w:rPr>
                                <w:t xml:space="preserve">, </w:t>
                              </w:r>
                              <w:smartTag w:uri="urn:schemas-microsoft-com:office:smarttags" w:element="City">
                                <w:r>
                                  <w:rPr>
                                    <w:w w:val="100"/>
                                    <w:szCs w:val="20"/>
                                  </w:rPr>
                                  <w:t>Cairo</w:t>
                                </w:r>
                              </w:smartTag>
                              <w:r>
                                <w:rPr>
                                  <w:w w:val="100"/>
                                  <w:szCs w:val="20"/>
                                </w:rPr>
                                <w:t xml:space="preserve">, </w:t>
                              </w:r>
                              <w:smartTag w:uri="urn:schemas-microsoft-com:office:smarttags" w:element="country-region">
                                <w:r>
                                  <w:rPr>
                                    <w:w w:val="100"/>
                                    <w:szCs w:val="20"/>
                                  </w:rPr>
                                  <w:t>Egypt</w:t>
                                </w:r>
                              </w:smartTag>
                            </w:smartTag>
                          </w:p>
                          <w:p w14:paraId="1F050158" w14:textId="77777777" w:rsidR="008906EA" w:rsidRDefault="008906EA" w:rsidP="00BD6E51">
                            <w:pPr>
                              <w:pStyle w:val="Heading1"/>
                              <w:spacing w:line="240" w:lineRule="exact"/>
                              <w:rPr>
                                <w:w w:val="100"/>
                                <w:szCs w:val="20"/>
                              </w:rPr>
                            </w:pPr>
                            <w:r>
                              <w:rPr>
                                <w:w w:val="100"/>
                                <w:szCs w:val="20"/>
                              </w:rPr>
                              <w:t>Tel</w:t>
                            </w:r>
                            <w:proofErr w:type="gramStart"/>
                            <w:r>
                              <w:rPr>
                                <w:w w:val="100"/>
                                <w:szCs w:val="20"/>
                              </w:rPr>
                              <w:t>. :</w:t>
                            </w:r>
                            <w:proofErr w:type="gramEnd"/>
                            <w:r>
                              <w:rPr>
                                <w:w w:val="100"/>
                                <w:szCs w:val="20"/>
                              </w:rPr>
                              <w:t xml:space="preserve"> 7924398</w:t>
                            </w:r>
                          </w:p>
                          <w:p w14:paraId="1E114445" w14:textId="77777777" w:rsidR="008906EA" w:rsidRDefault="008906EA" w:rsidP="00BD6E51">
                            <w:pPr>
                              <w:bidi w:val="0"/>
                              <w:spacing w:line="240" w:lineRule="exact"/>
                              <w:rPr>
                                <w:rFonts w:ascii="Arial" w:hAnsi="Arial" w:cs="Arial"/>
                                <w:sz w:val="22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Fax: +202-7921270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0.4pt;margin-top:780.4pt;width:168.7pt;height:4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" o:allowincell="f" filled="f" stroked="f">
                <v:textbox>
                  <w:txbxContent>
                    <w:p w14:paraId="384DE2DD" w14:textId="77777777" w:rsidR="006E58D2" w:rsidRDefault="006E58D2" w:rsidP="00BD6E51">
                      <w:pPr>
                        <w:pStyle w:val="Heading1"/>
                        <w:spacing w:line="240" w:lineRule="exact"/>
                        <w:rPr>
                          <w:w w:val="100"/>
                          <w:szCs w:val="20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w w:val="100"/>
                              <w:szCs w:val="20"/>
                            </w:rPr>
                            <w:t xml:space="preserve">101 </w:t>
                          </w:r>
                          <w:proofErr w:type="spellStart"/>
                          <w:r>
                            <w:rPr>
                              <w:w w:val="100"/>
                              <w:szCs w:val="20"/>
                            </w:rPr>
                            <w:t>Kasr</w:t>
                          </w:r>
                          <w:proofErr w:type="spellEnd"/>
                          <w:r>
                            <w:rPr>
                              <w:w w:val="100"/>
                              <w:szCs w:val="20"/>
                            </w:rPr>
                            <w:t xml:space="preserve"> Al-</w:t>
                          </w:r>
                          <w:proofErr w:type="spellStart"/>
                          <w:r>
                            <w:rPr>
                              <w:w w:val="100"/>
                              <w:szCs w:val="20"/>
                            </w:rPr>
                            <w:t>Aini</w:t>
                          </w:r>
                          <w:proofErr w:type="spellEnd"/>
                          <w:r>
                            <w:rPr>
                              <w:w w:val="100"/>
                              <w:szCs w:val="20"/>
                            </w:rPr>
                            <w:t xml:space="preserve"> St.</w:t>
                          </w:r>
                        </w:smartTag>
                        <w:r>
                          <w:rPr>
                            <w:w w:val="100"/>
                            <w:szCs w:val="20"/>
                          </w:rPr>
                          <w:t xml:space="preserve">, </w:t>
                        </w:r>
                        <w:smartTag w:uri="urn:schemas-microsoft-com:office:smarttags" w:element="City">
                          <w:r>
                            <w:rPr>
                              <w:w w:val="100"/>
                              <w:szCs w:val="20"/>
                            </w:rPr>
                            <w:t>Cairo</w:t>
                          </w:r>
                        </w:smartTag>
                        <w:r>
                          <w:rPr>
                            <w:w w:val="100"/>
                            <w:szCs w:val="20"/>
                          </w:rPr>
                          <w:t xml:space="preserve">, </w:t>
                        </w:r>
                        <w:smartTag w:uri="urn:schemas-microsoft-com:office:smarttags" w:element="country-region">
                          <w:r>
                            <w:rPr>
                              <w:w w:val="100"/>
                              <w:szCs w:val="20"/>
                            </w:rPr>
                            <w:t>Egypt</w:t>
                          </w:r>
                        </w:smartTag>
                      </w:smartTag>
                    </w:p>
                    <w:p w14:paraId="1F050158" w14:textId="77777777" w:rsidR="006E58D2" w:rsidRDefault="006E58D2" w:rsidP="00BD6E51">
                      <w:pPr>
                        <w:pStyle w:val="Heading1"/>
                        <w:spacing w:line="240" w:lineRule="exact"/>
                        <w:rPr>
                          <w:w w:val="100"/>
                          <w:szCs w:val="20"/>
                        </w:rPr>
                      </w:pPr>
                      <w:r>
                        <w:rPr>
                          <w:w w:val="100"/>
                          <w:szCs w:val="20"/>
                        </w:rPr>
                        <w:t>Tel</w:t>
                      </w:r>
                      <w:proofErr w:type="gramStart"/>
                      <w:r>
                        <w:rPr>
                          <w:w w:val="100"/>
                          <w:szCs w:val="20"/>
                        </w:rPr>
                        <w:t>. :</w:t>
                      </w:r>
                      <w:proofErr w:type="gramEnd"/>
                      <w:r>
                        <w:rPr>
                          <w:w w:val="100"/>
                          <w:szCs w:val="20"/>
                        </w:rPr>
                        <w:t xml:space="preserve"> 7924398</w:t>
                      </w:r>
                    </w:p>
                    <w:p w14:paraId="1E114445" w14:textId="77777777" w:rsidR="006E58D2" w:rsidRDefault="006E58D2" w:rsidP="00BD6E51">
                      <w:pPr>
                        <w:bidi w:val="0"/>
                        <w:spacing w:line="240" w:lineRule="exact"/>
                        <w:rPr>
                          <w:rFonts w:ascii="Arial" w:hAnsi="Arial" w:cs="Arial"/>
                          <w:sz w:val="22"/>
                          <w:szCs w:val="20"/>
                          <w:rtl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20"/>
                        </w:rPr>
                        <w:t>Fax: +202-7921270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3D2A65A" w14:textId="5BB1EF7D" w:rsidR="00400CC2" w:rsidRPr="00400CC2" w:rsidRDefault="00400CC2" w:rsidP="00400CC2">
      <w:pPr>
        <w:rPr>
          <w:rtl/>
        </w:rPr>
      </w:pPr>
    </w:p>
    <w:p w14:paraId="543D73B6" w14:textId="2D47806F" w:rsidR="00400CC2" w:rsidRPr="00160FC5" w:rsidRDefault="00160FC5" w:rsidP="008906EA">
      <w:pPr>
        <w:jc w:val="center"/>
        <w:rPr>
          <w:rFonts w:cs="Sultan bold"/>
          <w:b w:val="0"/>
          <w:bCs w:val="0"/>
          <w:rtl/>
        </w:rPr>
      </w:pPr>
      <w:r>
        <w:rPr>
          <w:rFonts w:cs="Sultan bold" w:hint="cs"/>
          <w:b w:val="0"/>
          <w:bCs w:val="0"/>
          <w:rtl/>
        </w:rPr>
        <w:t xml:space="preserve">دليل التقدم لجوائز الدولة </w:t>
      </w:r>
      <w:r w:rsidR="00476ECB">
        <w:rPr>
          <w:rFonts w:cs="Sultan bold" w:hint="cs"/>
          <w:b w:val="0"/>
          <w:bCs w:val="0"/>
          <w:rtl/>
        </w:rPr>
        <w:t>للتفوق</w:t>
      </w:r>
      <w:r>
        <w:rPr>
          <w:rFonts w:cs="Sultan bold" w:hint="cs"/>
          <w:b w:val="0"/>
          <w:bCs w:val="0"/>
          <w:rtl/>
        </w:rPr>
        <w:t xml:space="preserve"> 202</w:t>
      </w:r>
      <w:r w:rsidR="008906EA">
        <w:rPr>
          <w:rFonts w:cs="Sultan bold" w:hint="cs"/>
          <w:b w:val="0"/>
          <w:bCs w:val="0"/>
          <w:rtl/>
        </w:rPr>
        <w:t>6</w:t>
      </w:r>
    </w:p>
    <w:p w14:paraId="3FD7F065" w14:textId="5A2E33DF" w:rsidR="00400CC2" w:rsidRPr="00400CC2" w:rsidRDefault="00400CC2" w:rsidP="00400CC2">
      <w:pPr>
        <w:rPr>
          <w:rtl/>
        </w:rPr>
      </w:pPr>
    </w:p>
    <w:p w14:paraId="5B71F119" w14:textId="0718448F" w:rsidR="00CC19B9" w:rsidRDefault="00E74C0A" w:rsidP="00390A71">
      <w:pPr>
        <w:tabs>
          <w:tab w:val="right" w:pos="360"/>
        </w:tabs>
        <w:rPr>
          <w:rFonts w:cs="Sultan bold"/>
          <w:b w:val="0"/>
          <w:bCs w:val="0"/>
          <w:rtl/>
        </w:rPr>
      </w:pPr>
      <w:r>
        <w:rPr>
          <w:rFonts w:cs="Sultan bold" w:hint="cs"/>
          <w:b w:val="0"/>
          <w:bCs w:val="0"/>
          <w:rtl/>
        </w:rPr>
        <w:t xml:space="preserve">أولًا: </w:t>
      </w:r>
      <w:r w:rsidR="0047189D" w:rsidRPr="00E74C0A">
        <w:rPr>
          <w:rFonts w:cs="Sultan bold" w:hint="cs"/>
          <w:b w:val="0"/>
          <w:bCs w:val="0"/>
          <w:rtl/>
        </w:rPr>
        <w:t xml:space="preserve">التعريف بجوائز الدولة </w:t>
      </w:r>
      <w:r w:rsidR="00CC19B9">
        <w:rPr>
          <w:rFonts w:cs="Sultan bold" w:hint="cs"/>
          <w:b w:val="0"/>
          <w:bCs w:val="0"/>
          <w:rtl/>
        </w:rPr>
        <w:t>للتفوق</w:t>
      </w:r>
    </w:p>
    <w:p w14:paraId="2155BE78" w14:textId="20E18CA3" w:rsidR="00CC19B9" w:rsidRPr="00CC19B9" w:rsidRDefault="00CC19B9" w:rsidP="00CC19B9">
      <w:pPr>
        <w:tabs>
          <w:tab w:val="right" w:pos="360"/>
        </w:tabs>
        <w:rPr>
          <w:rFonts w:ascii="Sakkal Majalla" w:hAnsi="Sakkal Majalla" w:cs="Sakkal Majalla"/>
          <w:b w:val="0"/>
          <w:bCs w:val="0"/>
          <w:rtl/>
        </w:rPr>
      </w:pPr>
      <w:r w:rsidRPr="00CC19B9">
        <w:rPr>
          <w:rFonts w:ascii="Sakkal Majalla" w:hAnsi="Sakkal Majalla" w:cs="Sakkal Majalla"/>
          <w:b w:val="0"/>
          <w:bCs w:val="0"/>
          <w:sz w:val="32"/>
          <w:rtl/>
        </w:rPr>
        <w:t xml:space="preserve">عددها سبع جوائز، </w:t>
      </w:r>
      <w:r>
        <w:rPr>
          <w:rFonts w:ascii="Sakkal Majalla" w:hAnsi="Sakkal Majalla" w:cs="Sakkal Majalla" w:hint="cs"/>
          <w:b w:val="0"/>
          <w:bCs w:val="0"/>
          <w:sz w:val="32"/>
          <w:rtl/>
        </w:rPr>
        <w:t>مقسمة على النحو التالي:</w:t>
      </w:r>
      <w:r w:rsidRPr="00CC19B9">
        <w:rPr>
          <w:rFonts w:ascii="Sakkal Majalla" w:hAnsi="Sakkal Majalla" w:cs="Sakkal Majalla"/>
          <w:b w:val="0"/>
          <w:bCs w:val="0"/>
          <w:sz w:val="32"/>
          <w:rtl/>
        </w:rPr>
        <w:t xml:space="preserve"> </w:t>
      </w:r>
    </w:p>
    <w:p w14:paraId="39F2966F" w14:textId="18C1D242" w:rsidR="00CC19B9" w:rsidRPr="00CC19B9" w:rsidRDefault="00CC19B9" w:rsidP="00CC19B9">
      <w:pPr>
        <w:pStyle w:val="ListParagraph"/>
        <w:numPr>
          <w:ilvl w:val="0"/>
          <w:numId w:val="16"/>
        </w:numPr>
        <w:ind w:left="-90" w:hanging="180"/>
        <w:jc w:val="lowKashida"/>
        <w:rPr>
          <w:rFonts w:ascii="Sakkal Majalla" w:hAnsi="Sakkal Majalla" w:cs="Sakkal Majalla"/>
          <w:b w:val="0"/>
          <w:bCs w:val="0"/>
          <w:sz w:val="28"/>
          <w:shd w:val="pct25" w:color="000000" w:fill="FFFFFF"/>
          <w:rtl/>
        </w:rPr>
      </w:pPr>
      <w:r w:rsidRPr="00CC19B9">
        <w:rPr>
          <w:rFonts w:ascii="Sakkal Majalla" w:hAnsi="Sakkal Majalla" w:cs="Sakkal Majalla"/>
          <w:b w:val="0"/>
          <w:bCs w:val="0"/>
          <w:sz w:val="28"/>
          <w:rtl/>
        </w:rPr>
        <w:t>جوائز العلوم</w:t>
      </w:r>
      <w:r w:rsidRPr="00CC19B9">
        <w:rPr>
          <w:rFonts w:ascii="Sakkal Majalla" w:hAnsi="Sakkal Majalla" w:cs="Sakkal Majalla"/>
          <w:b w:val="0"/>
          <w:bCs w:val="0"/>
          <w:sz w:val="28"/>
          <w:shd w:val="clear" w:color="auto" w:fill="FFFFFF"/>
          <w:rtl/>
        </w:rPr>
        <w:t xml:space="preserve">: </w:t>
      </w:r>
      <w:r w:rsidRPr="00CC19B9">
        <w:rPr>
          <w:rFonts w:ascii="Sakkal Majalla" w:hAnsi="Sakkal Majalla" w:cs="Sakkal Majalla"/>
          <w:b w:val="0"/>
          <w:bCs w:val="0"/>
          <w:sz w:val="28"/>
          <w:rtl/>
        </w:rPr>
        <w:t>جائزة واحدة لكل مجال من المجالات التالية :</w:t>
      </w:r>
      <w:r w:rsidRPr="00CC19B9">
        <w:rPr>
          <w:rFonts w:ascii="Sakkal Majalla" w:hAnsi="Sakkal Majalla" w:cs="Sakkal Majalla"/>
          <w:b w:val="0"/>
          <w:bCs w:val="0"/>
          <w:sz w:val="28"/>
          <w:shd w:val="pct25" w:color="000000" w:fill="FFFFFF"/>
          <w:rtl/>
        </w:rPr>
        <w:t xml:space="preserve"> </w:t>
      </w:r>
    </w:p>
    <w:p w14:paraId="53AC99DD" w14:textId="678037CF" w:rsidR="00CC19B9" w:rsidRPr="00CC19B9" w:rsidRDefault="00CC19B9" w:rsidP="00061FC5">
      <w:pPr>
        <w:ind w:left="2520" w:hanging="2693"/>
        <w:jc w:val="both"/>
        <w:rPr>
          <w:rFonts w:ascii="Sakkal Majalla" w:hAnsi="Sakkal Majalla" w:cs="Sakkal Majalla"/>
          <w:b w:val="0"/>
          <w:bCs w:val="0"/>
          <w:sz w:val="28"/>
          <w:rtl/>
        </w:rPr>
      </w:pPr>
      <w:r w:rsidRPr="00CC19B9">
        <w:rPr>
          <w:rFonts w:ascii="Sakkal Majalla" w:hAnsi="Sakkal Majalla" w:cs="Sakkal Majalla"/>
          <w:b w:val="0"/>
          <w:bCs w:val="0"/>
          <w:sz w:val="28"/>
          <w:u w:val="single"/>
          <w:shd w:val="clear" w:color="auto" w:fill="FFFFFF"/>
          <w:rtl/>
        </w:rPr>
        <w:t xml:space="preserve"> العلوم الأ</w:t>
      </w:r>
      <w:r>
        <w:rPr>
          <w:rFonts w:ascii="Sakkal Majalla" w:hAnsi="Sakkal Majalla" w:cs="Sakkal Majalla" w:hint="cs"/>
          <w:b w:val="0"/>
          <w:bCs w:val="0"/>
          <w:sz w:val="28"/>
          <w:u w:val="single"/>
          <w:shd w:val="clear" w:color="auto" w:fill="FFFFFF"/>
          <w:rtl/>
        </w:rPr>
        <w:t>س</w:t>
      </w:r>
      <w:r w:rsidRPr="00CC19B9">
        <w:rPr>
          <w:rFonts w:ascii="Sakkal Majalla" w:hAnsi="Sakkal Majalla" w:cs="Sakkal Majalla"/>
          <w:b w:val="0"/>
          <w:bCs w:val="0"/>
          <w:sz w:val="28"/>
          <w:u w:val="single"/>
          <w:shd w:val="clear" w:color="auto" w:fill="FFFFFF"/>
          <w:rtl/>
        </w:rPr>
        <w:t>ا</w:t>
      </w:r>
      <w:r>
        <w:rPr>
          <w:rFonts w:ascii="Sakkal Majalla" w:hAnsi="Sakkal Majalla" w:cs="Sakkal Majalla" w:hint="cs"/>
          <w:b w:val="0"/>
          <w:bCs w:val="0"/>
          <w:sz w:val="28"/>
          <w:u w:val="single"/>
          <w:shd w:val="clear" w:color="auto" w:fill="FFFFFF"/>
          <w:rtl/>
        </w:rPr>
        <w:t>س</w:t>
      </w:r>
      <w:r w:rsidRPr="00CC19B9">
        <w:rPr>
          <w:rFonts w:ascii="Sakkal Majalla" w:hAnsi="Sakkal Majalla" w:cs="Sakkal Majalla"/>
          <w:b w:val="0"/>
          <w:bCs w:val="0"/>
          <w:sz w:val="28"/>
          <w:u w:val="single"/>
          <w:shd w:val="clear" w:color="auto" w:fill="FFFFFF"/>
          <w:rtl/>
        </w:rPr>
        <w:t>ية</w:t>
      </w:r>
      <w:r w:rsidRPr="00CC19B9">
        <w:rPr>
          <w:rFonts w:ascii="Sakkal Majalla" w:hAnsi="Sakkal Majalla" w:cs="Sakkal Majalla"/>
          <w:b w:val="0"/>
          <w:bCs w:val="0"/>
          <w:sz w:val="28"/>
          <w:shd w:val="clear" w:color="auto" w:fill="FFFFFF"/>
          <w:rtl/>
        </w:rPr>
        <w:t xml:space="preserve">  </w:t>
      </w:r>
      <w:r w:rsidR="008906EA">
        <w:rPr>
          <w:rFonts w:ascii="Sakkal Majalla" w:hAnsi="Sakkal Majalla" w:cs="Sakkal Majalla" w:hint="cs"/>
          <w:b w:val="0"/>
          <w:bCs w:val="0"/>
          <w:sz w:val="28"/>
          <w:shd w:val="clear" w:color="auto" w:fill="FFFFFF"/>
          <w:rtl/>
        </w:rPr>
        <w:t>( جائزة واحدة ) :</w:t>
      </w:r>
      <w:r w:rsidRPr="00CC19B9">
        <w:rPr>
          <w:rFonts w:ascii="Sakkal Majalla" w:hAnsi="Sakkal Majalla" w:cs="Sakkal Majalla"/>
          <w:b w:val="0"/>
          <w:bCs w:val="0"/>
          <w:sz w:val="28"/>
          <w:rtl/>
        </w:rPr>
        <w:t xml:space="preserve"> وتشمل( العلوم الرياضية ، العلوم الفيزيائية ، العلوم الجيولوجية ، العلوم الكيميائية ، العلوم البيولوجية )</w:t>
      </w:r>
      <w:r w:rsidR="008906EA">
        <w:rPr>
          <w:rFonts w:ascii="Sakkal Majalla" w:hAnsi="Sakkal Majalla" w:cs="Sakkal Majalla" w:hint="cs"/>
          <w:b w:val="0"/>
          <w:bCs w:val="0"/>
          <w:sz w:val="28"/>
          <w:rtl/>
        </w:rPr>
        <w:t>.</w:t>
      </w:r>
    </w:p>
    <w:p w14:paraId="17CDEB1B" w14:textId="39C4E515" w:rsidR="00CC19B9" w:rsidRPr="00CC19B9" w:rsidRDefault="00CC19B9" w:rsidP="009505F5">
      <w:pPr>
        <w:tabs>
          <w:tab w:val="left" w:pos="1926"/>
        </w:tabs>
        <w:ind w:left="180" w:hanging="360"/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  <w:r w:rsidRPr="00CC19B9">
        <w:rPr>
          <w:rFonts w:ascii="Sakkal Majalla" w:hAnsi="Sakkal Majalla" w:cs="Sakkal Majalla"/>
          <w:b w:val="0"/>
          <w:bCs w:val="0"/>
          <w:sz w:val="28"/>
          <w:u w:val="single"/>
          <w:shd w:val="clear" w:color="auto" w:fill="FFFFFF"/>
          <w:rtl/>
        </w:rPr>
        <w:t xml:space="preserve"> العلوم الزراعــية</w:t>
      </w:r>
      <w:r w:rsidRPr="00CC19B9">
        <w:rPr>
          <w:rFonts w:ascii="Sakkal Majalla" w:hAnsi="Sakkal Majalla" w:cs="Sakkal Majalla"/>
          <w:b w:val="0"/>
          <w:bCs w:val="0"/>
          <w:sz w:val="28"/>
          <w:rtl/>
        </w:rPr>
        <w:t xml:space="preserve"> </w:t>
      </w:r>
      <w:r w:rsidR="008906EA">
        <w:rPr>
          <w:rFonts w:ascii="Sakkal Majalla" w:hAnsi="Sakkal Majalla" w:cs="Sakkal Majalla" w:hint="cs"/>
          <w:b w:val="0"/>
          <w:bCs w:val="0"/>
          <w:sz w:val="28"/>
          <w:shd w:val="clear" w:color="auto" w:fill="FFFFFF"/>
          <w:rtl/>
        </w:rPr>
        <w:t xml:space="preserve">( جائزة واحدة ) </w:t>
      </w:r>
      <w:r w:rsidR="008906EA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 </w:t>
      </w:r>
      <w:r w:rsidRPr="00CC19B9">
        <w:rPr>
          <w:rFonts w:ascii="Sakkal Majalla" w:hAnsi="Sakkal Majalla" w:cs="Sakkal Majalla"/>
          <w:b w:val="0"/>
          <w:bCs w:val="0"/>
          <w:sz w:val="28"/>
          <w:rtl/>
        </w:rPr>
        <w:t xml:space="preserve"> وتشمل مختلف فروع العلـوم الزراعـية 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>.</w:t>
      </w:r>
    </w:p>
    <w:p w14:paraId="7954A0F2" w14:textId="625D49AE" w:rsidR="00CC19B9" w:rsidRPr="00CC19B9" w:rsidRDefault="00CC19B9" w:rsidP="009505F5">
      <w:pPr>
        <w:tabs>
          <w:tab w:val="left" w:pos="1926"/>
        </w:tabs>
        <w:ind w:left="180" w:hanging="360"/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  <w:r w:rsidRPr="00CC19B9">
        <w:rPr>
          <w:rFonts w:ascii="Sakkal Majalla" w:hAnsi="Sakkal Majalla" w:cs="Sakkal Majalla"/>
          <w:b w:val="0"/>
          <w:bCs w:val="0"/>
          <w:sz w:val="28"/>
          <w:u w:val="single"/>
          <w:shd w:val="clear" w:color="auto" w:fill="FFFFFF"/>
          <w:rtl/>
        </w:rPr>
        <w:t xml:space="preserve"> العلوم الطبـــــية</w:t>
      </w:r>
      <w:r w:rsidRPr="00CC19B9">
        <w:rPr>
          <w:rFonts w:ascii="Sakkal Majalla" w:hAnsi="Sakkal Majalla" w:cs="Sakkal Majalla"/>
          <w:b w:val="0"/>
          <w:bCs w:val="0"/>
          <w:sz w:val="28"/>
          <w:rtl/>
        </w:rPr>
        <w:t xml:space="preserve"> </w:t>
      </w:r>
      <w:r w:rsidR="008906EA">
        <w:rPr>
          <w:rFonts w:ascii="Sakkal Majalla" w:hAnsi="Sakkal Majalla" w:cs="Sakkal Majalla" w:hint="cs"/>
          <w:b w:val="0"/>
          <w:bCs w:val="0"/>
          <w:sz w:val="28"/>
          <w:shd w:val="clear" w:color="auto" w:fill="FFFFFF"/>
          <w:rtl/>
        </w:rPr>
        <w:t xml:space="preserve">( جائزة واحدة ) </w:t>
      </w:r>
      <w:r w:rsidR="008906EA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 </w:t>
      </w:r>
      <w:r w:rsidRPr="00CC19B9">
        <w:rPr>
          <w:rFonts w:ascii="Sakkal Majalla" w:hAnsi="Sakkal Majalla" w:cs="Sakkal Majalla"/>
          <w:b w:val="0"/>
          <w:bCs w:val="0"/>
          <w:sz w:val="28"/>
          <w:rtl/>
        </w:rPr>
        <w:t xml:space="preserve"> وتشمل مختلف فروع العلـوم الطبــية 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>.</w:t>
      </w:r>
    </w:p>
    <w:p w14:paraId="3EAF6311" w14:textId="523EDA7A" w:rsidR="00CC19B9" w:rsidRPr="00CC19B9" w:rsidRDefault="00CC19B9" w:rsidP="009505F5">
      <w:pPr>
        <w:tabs>
          <w:tab w:val="left" w:pos="1926"/>
        </w:tabs>
        <w:ind w:left="180" w:hanging="360"/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  <w:r w:rsidRPr="00CC19B9">
        <w:rPr>
          <w:rFonts w:ascii="Sakkal Majalla" w:hAnsi="Sakkal Majalla" w:cs="Sakkal Majalla"/>
          <w:b w:val="0"/>
          <w:bCs w:val="0"/>
          <w:sz w:val="28"/>
          <w:u w:val="single"/>
          <w:shd w:val="clear" w:color="auto" w:fill="FFFFFF"/>
          <w:rtl/>
        </w:rPr>
        <w:t xml:space="preserve"> العلوم الهندسـية</w:t>
      </w:r>
      <w:r w:rsidR="008906EA">
        <w:rPr>
          <w:rFonts w:ascii="Sakkal Majalla" w:hAnsi="Sakkal Majalla" w:cs="Sakkal Majalla" w:hint="cs"/>
          <w:b w:val="0"/>
          <w:bCs w:val="0"/>
          <w:sz w:val="28"/>
          <w:u w:val="single"/>
          <w:shd w:val="clear" w:color="auto" w:fill="FFFFFF"/>
          <w:rtl/>
        </w:rPr>
        <w:t xml:space="preserve"> </w:t>
      </w:r>
      <w:r w:rsidR="008906EA">
        <w:rPr>
          <w:rFonts w:ascii="Sakkal Majalla" w:hAnsi="Sakkal Majalla" w:cs="Sakkal Majalla" w:hint="cs"/>
          <w:b w:val="0"/>
          <w:bCs w:val="0"/>
          <w:sz w:val="28"/>
          <w:shd w:val="clear" w:color="auto" w:fill="FFFFFF"/>
          <w:rtl/>
        </w:rPr>
        <w:t xml:space="preserve">( جائزة واحدة ) </w:t>
      </w:r>
      <w:r w:rsidRPr="00CC19B9">
        <w:rPr>
          <w:rFonts w:ascii="Sakkal Majalla" w:hAnsi="Sakkal Majalla" w:cs="Sakkal Majalla"/>
          <w:b w:val="0"/>
          <w:bCs w:val="0"/>
          <w:sz w:val="28"/>
          <w:rtl/>
        </w:rPr>
        <w:t xml:space="preserve">  وتشمل مختلف فروع العلـوم الهندسـية 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>.</w:t>
      </w:r>
    </w:p>
    <w:p w14:paraId="69786674" w14:textId="77777777" w:rsidR="00CC19B9" w:rsidRPr="009D688E" w:rsidRDefault="00CC19B9" w:rsidP="009505F5">
      <w:pPr>
        <w:tabs>
          <w:tab w:val="left" w:pos="1926"/>
        </w:tabs>
        <w:ind w:left="180" w:hanging="360"/>
        <w:jc w:val="lowKashida"/>
        <w:rPr>
          <w:rFonts w:cs="Simplified Arabic"/>
          <w:szCs w:val="20"/>
          <w:rtl/>
        </w:rPr>
      </w:pPr>
    </w:p>
    <w:p w14:paraId="4AFF63D4" w14:textId="4826CA85" w:rsidR="00CC19B9" w:rsidRPr="00CC19B9" w:rsidRDefault="00CC19B9" w:rsidP="00CC19B9">
      <w:pPr>
        <w:ind w:left="624" w:hanging="624"/>
        <w:jc w:val="lowKashida"/>
        <w:rPr>
          <w:rFonts w:ascii="Sakkal Majalla" w:hAnsi="Sakkal Majalla" w:cs="Sakkal Majalla"/>
          <w:b w:val="0"/>
          <w:bCs w:val="0"/>
          <w:sz w:val="28"/>
          <w:u w:val="single"/>
          <w:rtl/>
        </w:rPr>
      </w:pPr>
      <w:r w:rsidRPr="00CC19B9">
        <w:rPr>
          <w:rFonts w:ascii="Sakkal Majalla" w:hAnsi="Sakkal Majalla" w:cs="Sakkal Majalla"/>
          <w:b w:val="0"/>
          <w:bCs w:val="0"/>
          <w:sz w:val="28"/>
          <w:rtl/>
        </w:rPr>
        <w:t>-   العلـوم التكنولوجية المتقدمـة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>*</w:t>
      </w:r>
      <w:r w:rsidRPr="00CC19B9">
        <w:rPr>
          <w:rFonts w:ascii="Sakkal Majalla" w:hAnsi="Sakkal Majalla" w:cs="Sakkal Majalla"/>
          <w:b w:val="0"/>
          <w:bCs w:val="0"/>
          <w:sz w:val="28"/>
          <w:rtl/>
        </w:rPr>
        <w:t>: عددها ثلاث جوائز  :</w:t>
      </w:r>
    </w:p>
    <w:p w14:paraId="47B389D7" w14:textId="7FE63660" w:rsidR="00CC19B9" w:rsidRPr="00CC19B9" w:rsidRDefault="00CC19B9" w:rsidP="00CC19B9">
      <w:pPr>
        <w:tabs>
          <w:tab w:val="left" w:pos="1926"/>
        </w:tabs>
        <w:ind w:left="4619" w:hanging="4536"/>
        <w:jc w:val="lowKashida"/>
        <w:rPr>
          <w:rFonts w:ascii="Sakkal Majalla" w:hAnsi="Sakkal Majalla" w:cs="Sakkal Majalla"/>
          <w:b w:val="0"/>
          <w:bCs w:val="0"/>
          <w:sz w:val="28"/>
        </w:rPr>
      </w:pPr>
      <w:r w:rsidRPr="00CC19B9">
        <w:rPr>
          <w:rFonts w:ascii="Sakkal Majalla" w:hAnsi="Sakkal Majalla" w:cs="Sakkal Majalla"/>
          <w:b w:val="0"/>
          <w:bCs w:val="0"/>
          <w:sz w:val="28"/>
          <w:rtl/>
        </w:rPr>
        <w:t>فى المجالات التى تخدم العلوم الأساسية، العلوم  الزراعية، العلوم الطبية، العلوم الهندسية.</w:t>
      </w:r>
    </w:p>
    <w:p w14:paraId="79C89651" w14:textId="1F3BA4C8" w:rsidR="0047189D" w:rsidRDefault="0047189D" w:rsidP="00400CC2">
      <w:pPr>
        <w:rPr>
          <w:rFonts w:cs="Sultan bold"/>
          <w:b w:val="0"/>
          <w:bCs w:val="0"/>
          <w:rtl/>
        </w:rPr>
      </w:pPr>
    </w:p>
    <w:p w14:paraId="0B6B2981" w14:textId="772A0CBD" w:rsidR="00D97A28" w:rsidRPr="00E238B7" w:rsidRDefault="00CC19B9" w:rsidP="00CC19B9">
      <w:pPr>
        <w:ind w:right="-720" w:hanging="208"/>
        <w:rPr>
          <w:rFonts w:ascii="Sakkal Majalla" w:hAnsi="Sakkal Majalla" w:cs="Sakkal Majalla"/>
          <w:b w:val="0"/>
          <w:bCs w:val="0"/>
          <w:sz w:val="28"/>
          <w:rtl/>
        </w:rPr>
      </w:pPr>
      <w:bookmarkStart w:id="0" w:name="_Hlk145180116"/>
      <w:r>
        <w:rPr>
          <w:rFonts w:ascii="Simplified Arabic" w:hAnsi="Simplified Arabic" w:cs="Simplified Arabic" w:hint="cs"/>
          <w:b w:val="0"/>
          <w:bCs w:val="0"/>
          <w:sz w:val="28"/>
          <w:rtl/>
        </w:rPr>
        <w:t>*</w:t>
      </w:r>
      <w:r w:rsidR="00E238B7" w:rsidRPr="00E238B7">
        <w:rPr>
          <w:rFonts w:ascii="Simplified Arabic" w:hAnsi="Simplified Arabic" w:cs="Simplified Arabic"/>
          <w:b w:val="0"/>
          <w:bCs w:val="0"/>
          <w:color w:val="FF0000"/>
          <w:sz w:val="28"/>
          <w:rtl/>
          <w:lang w:bidi="ar-EG"/>
        </w:rPr>
        <w:t xml:space="preserve"> </w:t>
      </w:r>
      <w:r w:rsidR="00E238B7" w:rsidRPr="00E238B7">
        <w:rPr>
          <w:rFonts w:ascii="Sakkal Majalla" w:hAnsi="Sakkal Majalla" w:cs="Sakkal Majalla"/>
          <w:b w:val="0"/>
          <w:bCs w:val="0"/>
          <w:color w:val="FF0000"/>
          <w:sz w:val="28"/>
          <w:rtl/>
          <w:lang w:bidi="ar-EG"/>
        </w:rPr>
        <w:t>العلوم التكنولوجية المتقدمة: يجب أن تكون الأبحاث المقدمة للجائزة من الأبحاث التطبيقية والتي تتناول بعض الجوانب التكنولوجية المتقدمة والعلوم البينية.</w:t>
      </w:r>
      <w:bookmarkEnd w:id="0"/>
    </w:p>
    <w:p w14:paraId="651F35AE" w14:textId="795B3CBC" w:rsidR="00187CAA" w:rsidRDefault="00187CAA" w:rsidP="00187CAA">
      <w:pPr>
        <w:pStyle w:val="ListParagraph"/>
        <w:ind w:left="810"/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</w:p>
    <w:p w14:paraId="7A0760CC" w14:textId="7999772C" w:rsidR="00187CAA" w:rsidRPr="00187CAA" w:rsidRDefault="00187CAA" w:rsidP="00187CAA">
      <w:pPr>
        <w:tabs>
          <w:tab w:val="right" w:pos="360"/>
        </w:tabs>
        <w:rPr>
          <w:rFonts w:ascii="Sakkal Majalla" w:hAnsi="Sakkal Majalla" w:cs="Sakkal Majalla"/>
          <w:b w:val="0"/>
          <w:bCs w:val="0"/>
          <w:rtl/>
        </w:rPr>
      </w:pPr>
      <w:r w:rsidRPr="00187CAA">
        <w:rPr>
          <w:rFonts w:cs="Sultan bold" w:hint="cs"/>
          <w:b w:val="0"/>
          <w:bCs w:val="0"/>
          <w:rtl/>
        </w:rPr>
        <w:t xml:space="preserve">قيمة كل جائزة: </w:t>
      </w:r>
      <w:r w:rsidR="00CC19B9">
        <w:rPr>
          <w:rFonts w:ascii="Sakkal Majalla" w:hAnsi="Sakkal Majalla" w:cs="Sakkal Majalla" w:hint="cs"/>
          <w:b w:val="0"/>
          <w:bCs w:val="0"/>
          <w:rtl/>
        </w:rPr>
        <w:t>مائة ألف جنيهًا</w:t>
      </w:r>
      <w:r w:rsidRPr="00187CAA">
        <w:rPr>
          <w:rFonts w:ascii="Sakkal Majalla" w:hAnsi="Sakkal Majalla" w:cs="Sakkal Majalla" w:hint="cs"/>
          <w:b w:val="0"/>
          <w:bCs w:val="0"/>
          <w:rtl/>
        </w:rPr>
        <w:t xml:space="preserve"> </w:t>
      </w:r>
      <w:r w:rsidR="006E58D2">
        <w:rPr>
          <w:rFonts w:ascii="Sakkal Majalla" w:hAnsi="Sakkal Majalla" w:cs="Sakkal Majalla" w:hint="cs"/>
          <w:b w:val="0"/>
          <w:bCs w:val="0"/>
          <w:rtl/>
        </w:rPr>
        <w:t>وميدالية</w:t>
      </w:r>
      <w:r w:rsidR="00C47A82">
        <w:rPr>
          <w:rFonts w:ascii="Sakkal Majalla" w:hAnsi="Sakkal Majalla" w:cs="Sakkal Majalla" w:hint="cs"/>
          <w:b w:val="0"/>
          <w:bCs w:val="0"/>
          <w:rtl/>
        </w:rPr>
        <w:t xml:space="preserve"> فضية</w:t>
      </w:r>
      <w:r w:rsidRPr="00187CAA">
        <w:rPr>
          <w:rFonts w:ascii="Sakkal Majalla" w:hAnsi="Sakkal Majalla" w:cs="Sakkal Majalla" w:hint="cs"/>
          <w:b w:val="0"/>
          <w:bCs w:val="0"/>
          <w:rtl/>
        </w:rPr>
        <w:t>.</w:t>
      </w:r>
    </w:p>
    <w:p w14:paraId="3C35E10C" w14:textId="77777777" w:rsidR="00187CAA" w:rsidRPr="000F156F" w:rsidRDefault="00187CAA" w:rsidP="00187CAA">
      <w:pPr>
        <w:pStyle w:val="ListParagraph"/>
        <w:ind w:left="810"/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</w:p>
    <w:p w14:paraId="7C9E5EBC" w14:textId="77777777" w:rsidR="000F156F" w:rsidRPr="000F156F" w:rsidRDefault="000F156F" w:rsidP="000F156F">
      <w:pPr>
        <w:pStyle w:val="ListParagraph"/>
        <w:ind w:left="810"/>
        <w:rPr>
          <w:rFonts w:ascii="Sakkal Majalla" w:hAnsi="Sakkal Majalla" w:cs="Sakkal Majalla"/>
          <w:b w:val="0"/>
          <w:bCs w:val="0"/>
          <w:sz w:val="28"/>
        </w:rPr>
      </w:pPr>
    </w:p>
    <w:p w14:paraId="2C84F4F9" w14:textId="77777777" w:rsidR="0047189D" w:rsidRDefault="0047189D" w:rsidP="0047189D">
      <w:pPr>
        <w:pStyle w:val="ListParagraph"/>
        <w:rPr>
          <w:rFonts w:cs="Sultan bold"/>
          <w:b w:val="0"/>
          <w:bCs w:val="0"/>
        </w:rPr>
      </w:pPr>
    </w:p>
    <w:p w14:paraId="40E1B6F3" w14:textId="1292738A" w:rsidR="00C47A82" w:rsidRDefault="00C47A82">
      <w:pPr>
        <w:bidi w:val="0"/>
        <w:spacing w:after="160" w:line="259" w:lineRule="auto"/>
        <w:rPr>
          <w:rFonts w:cs="Sultan bold"/>
          <w:b w:val="0"/>
          <w:bCs w:val="0"/>
          <w:rtl/>
        </w:rPr>
      </w:pPr>
      <w:r>
        <w:rPr>
          <w:rFonts w:cs="Sultan bold"/>
          <w:b w:val="0"/>
          <w:bCs w:val="0"/>
          <w:rtl/>
        </w:rPr>
        <w:br w:type="page"/>
      </w:r>
    </w:p>
    <w:p w14:paraId="17672C82" w14:textId="77777777" w:rsidR="0047189D" w:rsidRPr="00C47A82" w:rsidRDefault="0047189D" w:rsidP="0047189D">
      <w:pPr>
        <w:pStyle w:val="ListParagraph"/>
        <w:rPr>
          <w:rFonts w:cs="Sultan bold"/>
          <w:b w:val="0"/>
          <w:bCs w:val="0"/>
        </w:rPr>
      </w:pPr>
    </w:p>
    <w:p w14:paraId="426DDFE4" w14:textId="0C32F3BD" w:rsidR="00E74C0A" w:rsidRPr="00E74C0A" w:rsidRDefault="00E74C0A" w:rsidP="00E74C0A">
      <w:pPr>
        <w:rPr>
          <w:rtl/>
        </w:rPr>
      </w:pPr>
    </w:p>
    <w:p w14:paraId="19BD5F32" w14:textId="5250B4BF" w:rsidR="00E74C0A" w:rsidRDefault="00E74C0A" w:rsidP="00E74C0A">
      <w:pPr>
        <w:rPr>
          <w:rFonts w:cs="Sultan bold"/>
          <w:b w:val="0"/>
          <w:bCs w:val="0"/>
        </w:rPr>
      </w:pPr>
      <w:r w:rsidRPr="00E74C0A">
        <w:rPr>
          <w:rFonts w:cs="Sultan bold" w:hint="cs"/>
          <w:b w:val="0"/>
          <w:bCs w:val="0"/>
          <w:rtl/>
        </w:rPr>
        <w:t>ثانيًا:</w:t>
      </w:r>
      <w:r>
        <w:rPr>
          <w:rFonts w:cs="Sultan bold" w:hint="cs"/>
          <w:b w:val="0"/>
          <w:bCs w:val="0"/>
          <w:rtl/>
        </w:rPr>
        <w:t xml:space="preserve"> شروط التقدم للجائزة:</w:t>
      </w:r>
    </w:p>
    <w:p w14:paraId="28A5233E" w14:textId="5577E78D" w:rsidR="0074684C" w:rsidRDefault="0074684C" w:rsidP="0074684C">
      <w:pPr>
        <w:numPr>
          <w:ilvl w:val="0"/>
          <w:numId w:val="5"/>
        </w:numPr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r w:rsidRPr="00A4420E">
        <w:rPr>
          <w:rFonts w:ascii="Sakkal Majalla" w:hAnsi="Sakkal Majalla" w:cs="Sakkal Majalla"/>
          <w:b w:val="0"/>
          <w:bCs w:val="0"/>
          <w:rtl/>
          <w:lang w:bidi="ar-EG"/>
        </w:rPr>
        <w:t xml:space="preserve">ألا يكون قد سبق تقديم </w:t>
      </w:r>
      <w:r w:rsidRPr="00A4420E">
        <w:rPr>
          <w:rFonts w:ascii="Sakkal Majalla" w:hAnsi="Sakkal Majalla" w:cs="Sakkal Majalla" w:hint="cs"/>
          <w:b w:val="0"/>
          <w:bCs w:val="0"/>
          <w:rtl/>
          <w:lang w:bidi="ar-EG"/>
        </w:rPr>
        <w:t>الإنتاج</w:t>
      </w:r>
      <w:r w:rsidRPr="00A4420E">
        <w:rPr>
          <w:rFonts w:ascii="Sakkal Majalla" w:hAnsi="Sakkal Majalla" w:cs="Sakkal Majalla"/>
          <w:b w:val="0"/>
          <w:bCs w:val="0"/>
          <w:rtl/>
          <w:lang w:bidi="ar-EG"/>
        </w:rPr>
        <w:t xml:space="preserve"> العلمى للحصول على نفس الجائزة أو أى جائزة أخرى </w:t>
      </w:r>
      <w:r w:rsidRPr="00A4420E">
        <w:rPr>
          <w:rFonts w:ascii="Sakkal Majalla" w:hAnsi="Sakkal Majalla" w:cs="Sakkal Majalla" w:hint="cs"/>
          <w:b w:val="0"/>
          <w:bCs w:val="0"/>
          <w:rtl/>
          <w:lang w:bidi="ar-EG"/>
        </w:rPr>
        <w:t xml:space="preserve">من الأكاديمية </w:t>
      </w:r>
      <w:r w:rsidRPr="00A4420E">
        <w:rPr>
          <w:rFonts w:ascii="Sakkal Majalla" w:hAnsi="Sakkal Majalla" w:cs="Sakkal Majalla"/>
          <w:b w:val="0"/>
          <w:bCs w:val="0"/>
          <w:rtl/>
          <w:lang w:bidi="ar-EG"/>
        </w:rPr>
        <w:t>ما لم يتضمن</w:t>
      </w:r>
      <w:r w:rsidRPr="00A4420E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إضافة جديدة </w:t>
      </w:r>
      <w:r w:rsidRPr="00A4420E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.</w:t>
      </w:r>
    </w:p>
    <w:p w14:paraId="73FAFBDD" w14:textId="4D8C7FAE" w:rsidR="00D6234D" w:rsidRPr="008D02BE" w:rsidRDefault="00D6234D" w:rsidP="008906EA">
      <w:pPr>
        <w:numPr>
          <w:ilvl w:val="0"/>
          <w:numId w:val="5"/>
        </w:numPr>
        <w:ind w:right="142"/>
        <w:jc w:val="lowKashida"/>
        <w:rPr>
          <w:rFonts w:ascii="Sakkal Majalla" w:hAnsi="Sakkal Majalla" w:cs="Sakkal Majalla"/>
          <w:b w:val="0"/>
          <w:bCs w:val="0"/>
          <w:color w:val="FF0000"/>
          <w:sz w:val="28"/>
        </w:rPr>
      </w:pPr>
      <w:r w:rsidRPr="00D6234D">
        <w:rPr>
          <w:rFonts w:ascii="Sakkal Majalla" w:hAnsi="Sakkal Majalla" w:cs="Sakkal Majalla"/>
          <w:b w:val="0"/>
          <w:bCs w:val="0"/>
          <w:sz w:val="28"/>
          <w:rtl/>
        </w:rPr>
        <w:t>فى حالة حصوله على إحدى الجوائز الدولة التشجيعية</w:t>
      </w:r>
      <w:r w:rsidR="00C6416B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 والتقدم ثانية لاحدي جوائز الدولة</w:t>
      </w:r>
      <w:r w:rsidRPr="00D6234D">
        <w:rPr>
          <w:rFonts w:ascii="Sakkal Majalla" w:hAnsi="Sakkal Majalla" w:cs="Sakkal Majalla"/>
          <w:b w:val="0"/>
          <w:bCs w:val="0"/>
          <w:sz w:val="28"/>
          <w:rtl/>
        </w:rPr>
        <w:t xml:space="preserve"> فلابد من مضى خمس سنوات على منحه إياها على الأقل </w:t>
      </w:r>
      <w:r w:rsidRPr="00D6234D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>بعد سنة المنح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 xml:space="preserve">. </w:t>
      </w:r>
      <w:r w:rsidRPr="00D6234D">
        <w:rPr>
          <w:rFonts w:ascii="Sakkal Majalla" w:hAnsi="Sakkal Majalla" w:cs="Sakkal Majalla" w:hint="cs"/>
          <w:b w:val="0"/>
          <w:bCs w:val="0"/>
          <w:color w:val="FF0000"/>
          <w:sz w:val="28"/>
          <w:rtl/>
        </w:rPr>
        <w:t xml:space="preserve">مثال إذا حصل المتقدم على جائزة الدولة التشجيعية عام </w:t>
      </w:r>
      <w:r w:rsidR="008906EA">
        <w:rPr>
          <w:rFonts w:ascii="Sakkal Majalla" w:hAnsi="Sakkal Majalla" w:cs="Sakkal Majalla" w:hint="cs"/>
          <w:b w:val="0"/>
          <w:bCs w:val="0"/>
          <w:color w:val="FF0000"/>
          <w:sz w:val="28"/>
          <w:rtl/>
        </w:rPr>
        <w:t>2020</w:t>
      </w:r>
      <w:r w:rsidRPr="00D6234D">
        <w:rPr>
          <w:rFonts w:ascii="Sakkal Majalla" w:hAnsi="Sakkal Majalla" w:cs="Sakkal Majalla" w:hint="cs"/>
          <w:b w:val="0"/>
          <w:bCs w:val="0"/>
          <w:color w:val="FF0000"/>
          <w:sz w:val="28"/>
          <w:rtl/>
        </w:rPr>
        <w:t xml:space="preserve"> يحق التقدم </w:t>
      </w:r>
      <w:r w:rsidR="00C6416B">
        <w:rPr>
          <w:rFonts w:ascii="Sakkal Majalla" w:hAnsi="Sakkal Majalla" w:cs="Sakkal Majalla" w:hint="cs"/>
          <w:b w:val="0"/>
          <w:bCs w:val="0"/>
          <w:color w:val="FF0000"/>
          <w:sz w:val="28"/>
          <w:rtl/>
        </w:rPr>
        <w:t xml:space="preserve">له لجوائز الدولة </w:t>
      </w:r>
      <w:r w:rsidRPr="00D6234D">
        <w:rPr>
          <w:rFonts w:ascii="Sakkal Majalla" w:hAnsi="Sakkal Majalla" w:cs="Sakkal Majalla" w:hint="cs"/>
          <w:b w:val="0"/>
          <w:bCs w:val="0"/>
          <w:color w:val="FF0000"/>
          <w:sz w:val="28"/>
          <w:rtl/>
        </w:rPr>
        <w:t>عام 202</w:t>
      </w:r>
      <w:r w:rsidR="008906EA">
        <w:rPr>
          <w:rFonts w:ascii="Sakkal Majalla" w:hAnsi="Sakkal Majalla" w:cs="Sakkal Majalla" w:hint="cs"/>
          <w:b w:val="0"/>
          <w:bCs w:val="0"/>
          <w:color w:val="FF0000"/>
          <w:sz w:val="28"/>
          <w:rtl/>
        </w:rPr>
        <w:t>6</w:t>
      </w:r>
      <w:r w:rsidRPr="00D6234D">
        <w:rPr>
          <w:rFonts w:ascii="Sakkal Majalla" w:hAnsi="Sakkal Majalla" w:cs="Sakkal Majalla" w:hint="cs"/>
          <w:b w:val="0"/>
          <w:bCs w:val="0"/>
          <w:color w:val="FF0000"/>
          <w:sz w:val="28"/>
          <w:rtl/>
        </w:rPr>
        <w:t>.</w:t>
      </w:r>
    </w:p>
    <w:p w14:paraId="6B71F341" w14:textId="7F91FD28" w:rsidR="0074684C" w:rsidRPr="0074684C" w:rsidRDefault="0074684C" w:rsidP="0074684C">
      <w:pPr>
        <w:numPr>
          <w:ilvl w:val="0"/>
          <w:numId w:val="5"/>
        </w:numPr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r w:rsidRPr="00A176B9">
        <w:rPr>
          <w:rFonts w:ascii="Sakkal Majalla" w:hAnsi="Sakkal Majalla" w:cs="Sakkal Majalla"/>
          <w:b w:val="0"/>
          <w:bCs w:val="0"/>
          <w:rtl/>
          <w:lang w:bidi="ar-EG"/>
        </w:rPr>
        <w:t>ألا يتضمن الإنتاج العلمى إنتاجًا سبق للمتقدم أن حصل بموجبه على درجة علمية ( ماجستير أو دكتوراه ) أو جائزة أخرى من الأكاديمية</w:t>
      </w:r>
      <w:r>
        <w:rPr>
          <w:rFonts w:ascii="Sakkal Majalla" w:hAnsi="Sakkal Majalla" w:cs="Sakkal Majalla" w:hint="cs"/>
          <w:b w:val="0"/>
          <w:bCs w:val="0"/>
          <w:rtl/>
          <w:lang w:bidi="ar-EG"/>
        </w:rPr>
        <w:t>.</w:t>
      </w:r>
    </w:p>
    <w:p w14:paraId="78009F78" w14:textId="77777777" w:rsidR="0074684C" w:rsidRPr="00A176B9" w:rsidRDefault="0074684C" w:rsidP="0074684C">
      <w:pPr>
        <w:numPr>
          <w:ilvl w:val="0"/>
          <w:numId w:val="5"/>
        </w:numPr>
        <w:jc w:val="lowKashida"/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  <w:r w:rsidRPr="00A176B9">
        <w:rPr>
          <w:rFonts w:ascii="Sakkal Majalla" w:hAnsi="Sakkal Majalla" w:cs="Sakkal Majalla"/>
          <w:b w:val="0"/>
          <w:bCs w:val="0"/>
          <w:rtl/>
          <w:lang w:bidi="ar-EG"/>
        </w:rPr>
        <w:t>فى حالة تقدم مدرس أو مدرس مساعد فلابد من إحضـار صورة غلاف الرسالة الحاصل عليها (ماجستير أو دكتوراه) مع بيان أسماء السادة المحكمين والمشرفين على تلك الرسالة</w:t>
      </w:r>
      <w:r w:rsidRPr="00A176B9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.</w:t>
      </w:r>
    </w:p>
    <w:p w14:paraId="3B25018F" w14:textId="03A9FCBE" w:rsidR="00A84500" w:rsidRDefault="008D02BE" w:rsidP="008906EA">
      <w:pPr>
        <w:pStyle w:val="ListParagraph"/>
        <w:numPr>
          <w:ilvl w:val="0"/>
          <w:numId w:val="5"/>
        </w:numPr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159180" wp14:editId="3059C879">
                <wp:simplePos x="0" y="0"/>
                <wp:positionH relativeFrom="column">
                  <wp:posOffset>-311785</wp:posOffset>
                </wp:positionH>
                <wp:positionV relativeFrom="paragraph">
                  <wp:posOffset>1142365</wp:posOffset>
                </wp:positionV>
                <wp:extent cx="6148705" cy="1085215"/>
                <wp:effectExtent l="0" t="0" r="23495" b="19685"/>
                <wp:wrapSquare wrapText="bothSides"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8705" cy="1085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6E9A8D" w14:textId="28089D68" w:rsidR="008906EA" w:rsidRPr="008D02BE" w:rsidRDefault="008906EA" w:rsidP="008D02BE">
                            <w:pPr>
                              <w:ind w:left="24" w:right="142"/>
                              <w:jc w:val="lowKashida"/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</w:pPr>
                            <w:r w:rsidRPr="008D02BE">
                              <w:rPr>
                                <w:rFonts w:ascii="Sakkal Majalla" w:hAnsi="Sakkal Majalla" w:cs="Sakkal Majalla"/>
                                <w:color w:val="FF0000"/>
                                <w:sz w:val="28"/>
                                <w:rtl/>
                                <w:lang w:bidi="ar-EG"/>
                              </w:rPr>
                              <w:t>ملحوظة:</w:t>
                            </w:r>
                            <w:r w:rsidRPr="008D02BE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color w:val="FF0000"/>
                                <w:sz w:val="28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جوائز الدولة للتفوق لا يجوز تقسيمها</w:t>
                            </w:r>
                            <w:r w:rsidRPr="008D02BE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 xml:space="preserve"> ولا </w:t>
                            </w:r>
                            <w:r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 xml:space="preserve">يتم </w:t>
                            </w:r>
                            <w:r w:rsidRPr="008D02BE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منحها لشخص واحد أكثر من مرة .</w:t>
                            </w:r>
                          </w:p>
                          <w:p w14:paraId="2D2BD71C" w14:textId="2B51BC3F" w:rsidR="008906EA" w:rsidRPr="00D21E20" w:rsidRDefault="008906EA" w:rsidP="008D02BE">
                            <w:pPr>
                              <w:ind w:left="114" w:right="142" w:hanging="90"/>
                              <w:jc w:val="lowKashida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</w:rPr>
                            </w:pPr>
                            <w:r w:rsidRPr="008D02BE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ويحق للأفراد التقدم مباشرة لإحدى هذه الجوائز.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7" type="#_x0000_t202" style="position:absolute;left:0;text-align:left;margin-left:-24.55pt;margin-top:89.95pt;width:484.15pt;height:85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" filled="f" strokeweight=".5pt">
                <v:textbox>
                  <w:txbxContent>
                    <w:p w14:paraId="0B6E9A8D" w14:textId="28089D68" w:rsidR="008906EA" w:rsidRPr="008D02BE" w:rsidRDefault="008906EA" w:rsidP="008D02BE">
                      <w:pPr>
                        <w:ind w:left="24" w:right="142"/>
                        <w:jc w:val="lowKashida"/>
                        <w:rPr>
                          <w:rFonts w:ascii="Sakkal Majalla" w:hAnsi="Sakkal Majalla" w:cs="Sakkal Majalla"/>
                          <w:b w:val="0"/>
                          <w:bCs w:val="0"/>
                          <w:sz w:val="32"/>
                          <w:szCs w:val="32"/>
                          <w:rtl/>
                        </w:rPr>
                      </w:pPr>
                      <w:r w:rsidRPr="008D02BE">
                        <w:rPr>
                          <w:rFonts w:ascii="Sakkal Majalla" w:hAnsi="Sakkal Majalla" w:cs="Sakkal Majalla"/>
                          <w:color w:val="FF0000"/>
                          <w:sz w:val="28"/>
                          <w:rtl/>
                          <w:lang w:bidi="ar-EG"/>
                        </w:rPr>
                        <w:t>ملحوظة:</w:t>
                      </w:r>
                      <w:r w:rsidRPr="008D02BE">
                        <w:rPr>
                          <w:rFonts w:ascii="Sakkal Majalla" w:hAnsi="Sakkal Majalla" w:cs="Sakkal Majalla"/>
                          <w:b w:val="0"/>
                          <w:bCs w:val="0"/>
                          <w:color w:val="FF0000"/>
                          <w:sz w:val="28"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جوائز الدولة للتفوق لا يجوز تقسيمها</w:t>
                      </w:r>
                      <w:r w:rsidRPr="008D02BE">
                        <w:rPr>
                          <w:rFonts w:ascii="Sakkal Majalla" w:hAnsi="Sakkal Majalla" w:cs="Sakkal Majalla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 xml:space="preserve"> ولا </w:t>
                      </w:r>
                      <w:r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 xml:space="preserve">يتم </w:t>
                      </w:r>
                      <w:r w:rsidRPr="008D02BE">
                        <w:rPr>
                          <w:rFonts w:ascii="Sakkal Majalla" w:hAnsi="Sakkal Majalla" w:cs="Sakkal Majalla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منحها لشخص واحد أكثر من مرة .</w:t>
                      </w:r>
                    </w:p>
                    <w:p w14:paraId="2D2BD71C" w14:textId="2B51BC3F" w:rsidR="008906EA" w:rsidRPr="00D21E20" w:rsidRDefault="008906EA" w:rsidP="008D02BE">
                      <w:pPr>
                        <w:ind w:left="114" w:right="142" w:hanging="90"/>
                        <w:jc w:val="lowKashida"/>
                        <w:rPr>
                          <w:rFonts w:ascii="Sakkal Majalla" w:hAnsi="Sakkal Majalla" w:cs="Sakkal Majalla"/>
                          <w:sz w:val="32"/>
                          <w:szCs w:val="32"/>
                        </w:rPr>
                      </w:pPr>
                      <w:r w:rsidRPr="008D02BE">
                        <w:rPr>
                          <w:rFonts w:ascii="Sakkal Majalla" w:hAnsi="Sakkal Majalla" w:cs="Sakkal Majalla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ويحق للأفراد التقدم مباشرة لإحدى هذه الجوائز.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84500" w:rsidRPr="00A84500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التقدم </w:t>
      </w:r>
      <w:r w:rsidR="008906EA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ب</w:t>
      </w:r>
      <w:r w:rsidR="00A84500" w:rsidRPr="00A84500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( </w:t>
      </w:r>
      <w:r w:rsidR="00A84500" w:rsidRPr="00A84500">
        <w:rPr>
          <w:rFonts w:ascii="Sakkal Majalla" w:hAnsi="Sakkal Majalla" w:cs="Sakkal Majalla"/>
          <w:b w:val="0"/>
          <w:bCs w:val="0"/>
          <w:sz w:val="28"/>
          <w:lang w:bidi="ar-EG"/>
        </w:rPr>
        <w:t>10</w:t>
      </w:r>
      <w:r w:rsidR="00A84500" w:rsidRPr="00A84500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أبحاث )</w:t>
      </w:r>
      <w:r w:rsidR="00A84500" w:rsidRPr="00A84500">
        <w:rPr>
          <w:rFonts w:ascii="Sakkal Majalla" w:hAnsi="Sakkal Majalla" w:cs="Sakkal Majalla"/>
          <w:b w:val="0"/>
          <w:bCs w:val="0"/>
          <w:sz w:val="28"/>
          <w:rtl/>
        </w:rPr>
        <w:t xml:space="preserve"> على أن تكون </w:t>
      </w:r>
      <w:r w:rsidR="00A84500" w:rsidRPr="00A84500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قد سبق نشرها أو تنــــفيذها خلال الخمس سنوات الأخيرة ( من عام </w:t>
      </w:r>
      <w:r w:rsidR="006E58D2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202</w:t>
      </w:r>
      <w:r w:rsidR="008906EA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2</w:t>
      </w:r>
      <w:r w:rsidR="00A84500" w:rsidRPr="00A84500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إلى عام 202</w:t>
      </w:r>
      <w:r w:rsidR="008906EA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6</w:t>
      </w:r>
      <w:r w:rsidR="00A84500" w:rsidRPr="00A84500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) فى المجلات أو الدوريات الدولية ، وأن يكون لهذا الانتاج قيمة علمية تشهد له بالأصالة والقدرة على الابتكار أو أن يكون للعمل التطبيقى جدوى متميزة ، وتستبـعد المقالات والبحوث المقبولة للنـشر والكتب الدراسـية ،</w:t>
      </w:r>
      <w:r w:rsidR="00C87411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كما يستبعد ال</w:t>
      </w:r>
      <w:r w:rsidR="00C87411">
        <w:rPr>
          <w:rFonts w:ascii="Sakkal Majalla" w:hAnsi="Sakkal Majalla" w:cs="Sakkal Majalla"/>
          <w:b w:val="0"/>
          <w:bCs w:val="0"/>
          <w:sz w:val="28"/>
          <w:lang w:bidi="ar-EG"/>
        </w:rPr>
        <w:t>Review Article</w:t>
      </w:r>
      <w:r w:rsidR="00C87411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.</w:t>
      </w:r>
      <w:r w:rsidR="00A84500" w:rsidRPr="00A84500">
        <w:rPr>
          <w:rFonts w:ascii="Sakkal Majalla" w:hAnsi="Sakkal Majalla" w:cs="Sakkal Majalla"/>
          <w:b w:val="0"/>
          <w:bCs w:val="0"/>
          <w:sz w:val="28"/>
        </w:rPr>
        <w:t xml:space="preserve"> </w:t>
      </w:r>
      <w:r w:rsidR="00A84500" w:rsidRPr="00A84500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</w:t>
      </w:r>
    </w:p>
    <w:p w14:paraId="775314B5" w14:textId="03C76961" w:rsidR="008D02BE" w:rsidRPr="008D02BE" w:rsidRDefault="00EB5C12" w:rsidP="008D02BE">
      <w:pPr>
        <w:pStyle w:val="ListParagraph"/>
        <w:jc w:val="lowKashida"/>
        <w:rPr>
          <w:rFonts w:ascii="Sakkal Majalla" w:hAnsi="Sakkal Majalla" w:cs="Sakkal Majalla"/>
          <w:b w:val="0"/>
          <w:bCs w:val="0"/>
          <w:color w:val="FF0000"/>
          <w:sz w:val="28"/>
        </w:rPr>
      </w:pPr>
      <w:r>
        <w:rPr>
          <w:rFonts w:ascii="Sakkal Majalla" w:hAnsi="Sakkal Majalla" w:cs="Sakkal Majalla" w:hint="cs"/>
          <w:b w:val="0"/>
          <w:bCs w:val="0"/>
          <w:color w:val="FF0000"/>
          <w:sz w:val="28"/>
          <w:rtl/>
        </w:rPr>
        <w:t xml:space="preserve"> </w:t>
      </w:r>
    </w:p>
    <w:p w14:paraId="3A50BC23" w14:textId="1810266E" w:rsidR="00D6234D" w:rsidRPr="00A84500" w:rsidRDefault="00D6234D" w:rsidP="008D02BE">
      <w:pPr>
        <w:pStyle w:val="ListParagraph"/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</w:p>
    <w:p w14:paraId="597D1E72" w14:textId="595110F6" w:rsidR="009505F5" w:rsidRDefault="009505F5" w:rsidP="00EB5C12">
      <w:pPr>
        <w:bidi w:val="0"/>
        <w:spacing w:after="160" w:line="259" w:lineRule="auto"/>
        <w:jc w:val="right"/>
        <w:rPr>
          <w:rFonts w:ascii="Sakkal Majalla" w:hAnsi="Sakkal Majalla" w:cs="Sakkal Majalla"/>
          <w:b w:val="0"/>
          <w:bCs w:val="0"/>
          <w:rtl/>
          <w:lang w:bidi="ar-EG"/>
        </w:rPr>
      </w:pPr>
      <w:r>
        <w:rPr>
          <w:rFonts w:ascii="Sakkal Majalla" w:hAnsi="Sakkal Majalla" w:cs="Sakkal Majalla"/>
          <w:b w:val="0"/>
          <w:bCs w:val="0"/>
          <w:rtl/>
        </w:rPr>
        <w:br w:type="page"/>
      </w:r>
    </w:p>
    <w:p w14:paraId="782D467F" w14:textId="77777777" w:rsidR="009505F5" w:rsidRDefault="009505F5" w:rsidP="009505F5">
      <w:pPr>
        <w:bidi w:val="0"/>
        <w:spacing w:after="160" w:line="259" w:lineRule="auto"/>
        <w:rPr>
          <w:rFonts w:ascii="Sakkal Majalla" w:hAnsi="Sakkal Majalla" w:cs="Sakkal Majalla"/>
          <w:b w:val="0"/>
          <w:bCs w:val="0"/>
          <w:rtl/>
        </w:rPr>
      </w:pPr>
    </w:p>
    <w:p w14:paraId="355D5DF1" w14:textId="77777777" w:rsidR="0060465E" w:rsidRPr="00A22322" w:rsidRDefault="0060465E" w:rsidP="00913AB8">
      <w:pPr>
        <w:rPr>
          <w:rFonts w:ascii="Sakkal Majalla" w:hAnsi="Sakkal Majalla" w:cs="Sakkal Majalla"/>
          <w:b w:val="0"/>
          <w:bCs w:val="0"/>
          <w:rtl/>
        </w:rPr>
      </w:pPr>
    </w:p>
    <w:p w14:paraId="24D637C2" w14:textId="3F91D758" w:rsidR="00EF19D3" w:rsidRDefault="00883A42" w:rsidP="00EF19D3">
      <w:pPr>
        <w:rPr>
          <w:rFonts w:cs="Sultan bold"/>
          <w:b w:val="0"/>
          <w:bCs w:val="0"/>
          <w:rtl/>
          <w:lang w:bidi="ar-EG"/>
        </w:rPr>
      </w:pPr>
      <w:r>
        <w:rPr>
          <w:rFonts w:cs="Sultan bold" w:hint="cs"/>
          <w:b w:val="0"/>
          <w:bCs w:val="0"/>
          <w:rtl/>
          <w:lang w:bidi="ar-EG"/>
        </w:rPr>
        <w:t xml:space="preserve">  </w:t>
      </w:r>
      <w:r w:rsidRPr="00883A42">
        <w:rPr>
          <w:rFonts w:cs="Sultan bold" w:hint="cs"/>
          <w:b w:val="0"/>
          <w:bCs w:val="0"/>
          <w:rtl/>
          <w:lang w:bidi="ar-EG"/>
        </w:rPr>
        <w:t>ثالثًا: قائمة المستندات المطلوبة:</w:t>
      </w:r>
    </w:p>
    <w:p w14:paraId="0B763D7A" w14:textId="04FC9804" w:rsidR="00883A42" w:rsidRDefault="00883A42" w:rsidP="00883A42">
      <w:pPr>
        <w:pStyle w:val="ListParagraph"/>
        <w:numPr>
          <w:ilvl w:val="0"/>
          <w:numId w:val="9"/>
        </w:numPr>
        <w:rPr>
          <w:rFonts w:ascii="Sakkal Majalla" w:hAnsi="Sakkal Majalla" w:cs="Sakkal Majalla"/>
          <w:b w:val="0"/>
          <w:bCs w:val="0"/>
          <w:lang w:bidi="ar-EG"/>
        </w:rPr>
      </w:pPr>
      <w:r>
        <w:rPr>
          <w:rFonts w:ascii="Sakkal Majalla" w:hAnsi="Sakkal Majalla" w:cs="Sakkal Majalla" w:hint="cs"/>
          <w:b w:val="0"/>
          <w:bCs w:val="0"/>
          <w:rtl/>
          <w:lang w:bidi="ar-EG"/>
        </w:rPr>
        <w:t>استمارة طلب التقدم: (تلصق صورة فوتوغرافية حديثة على الاستمارة)</w:t>
      </w:r>
    </w:p>
    <w:p w14:paraId="6960800E" w14:textId="7D5B6481" w:rsidR="00883A42" w:rsidRDefault="00883A42" w:rsidP="00883A42">
      <w:pPr>
        <w:pStyle w:val="ListParagraph"/>
        <w:numPr>
          <w:ilvl w:val="0"/>
          <w:numId w:val="9"/>
        </w:numPr>
        <w:rPr>
          <w:rFonts w:ascii="Sakkal Majalla" w:hAnsi="Sakkal Majalla" w:cs="Sakkal Majalla"/>
          <w:b w:val="0"/>
          <w:bCs w:val="0"/>
          <w:lang w:bidi="ar-EG"/>
        </w:rPr>
      </w:pPr>
      <w:r>
        <w:rPr>
          <w:rFonts w:ascii="Sakkal Majalla" w:hAnsi="Sakkal Majalla" w:cs="Sakkal Majalla" w:hint="cs"/>
          <w:b w:val="0"/>
          <w:bCs w:val="0"/>
          <w:rtl/>
          <w:lang w:bidi="ar-EG"/>
        </w:rPr>
        <w:t>إقرار بتوافر الشروط العامة للتقدم للجائزة.</w:t>
      </w:r>
    </w:p>
    <w:p w14:paraId="362BB02F" w14:textId="4DA8AD29" w:rsidR="00883A42" w:rsidRDefault="00883A42" w:rsidP="00883A42">
      <w:pPr>
        <w:pStyle w:val="ListParagraph"/>
        <w:numPr>
          <w:ilvl w:val="0"/>
          <w:numId w:val="9"/>
        </w:numPr>
        <w:rPr>
          <w:rFonts w:ascii="Sakkal Majalla" w:hAnsi="Sakkal Majalla" w:cs="Sakkal Majalla"/>
          <w:b w:val="0"/>
          <w:bCs w:val="0"/>
          <w:lang w:bidi="ar-EG"/>
        </w:rPr>
      </w:pPr>
      <w:r>
        <w:rPr>
          <w:rFonts w:ascii="Sakkal Majalla" w:hAnsi="Sakkal Majalla" w:cs="Sakkal Majalla" w:hint="cs"/>
          <w:b w:val="0"/>
          <w:bCs w:val="0"/>
          <w:rtl/>
          <w:lang w:bidi="ar-EG"/>
        </w:rPr>
        <w:t>خطاب معتمد من جهة العمل يفيد بعدم توقيع جزاءات على المتقدم.</w:t>
      </w:r>
      <w:r w:rsidR="00EF19D3">
        <w:rPr>
          <w:rFonts w:ascii="Sakkal Majalla" w:hAnsi="Sakkal Majalla" w:cs="Sakkal Majalla" w:hint="cs"/>
          <w:b w:val="0"/>
          <w:bCs w:val="0"/>
          <w:rtl/>
          <w:lang w:bidi="ar-EG"/>
        </w:rPr>
        <w:t xml:space="preserve"> (مختوم من جهة العمل)</w:t>
      </w:r>
      <w:r w:rsidR="00F333D2">
        <w:rPr>
          <w:rFonts w:ascii="Sakkal Majalla" w:hAnsi="Sakkal Majalla" w:cs="Sakkal Majalla" w:hint="cs"/>
          <w:b w:val="0"/>
          <w:bCs w:val="0"/>
          <w:rtl/>
          <w:lang w:bidi="ar-EG"/>
        </w:rPr>
        <w:t>.</w:t>
      </w:r>
    </w:p>
    <w:p w14:paraId="5B07E42C" w14:textId="1FABA2A6" w:rsidR="00F333D2" w:rsidRPr="00F333D2" w:rsidRDefault="00F333D2" w:rsidP="00F333D2">
      <w:pPr>
        <w:pStyle w:val="ListParagraph"/>
        <w:numPr>
          <w:ilvl w:val="0"/>
          <w:numId w:val="9"/>
        </w:numPr>
        <w:rPr>
          <w:rFonts w:ascii="Sakkal Majalla" w:hAnsi="Sakkal Majalla" w:cs="Sakkal Majalla"/>
          <w:b w:val="0"/>
          <w:bCs w:val="0"/>
          <w:lang w:bidi="ar-EG"/>
        </w:rPr>
      </w:pPr>
      <w:r>
        <w:rPr>
          <w:rFonts w:ascii="Sakkal Majalla" w:hAnsi="Sakkal Majalla" w:cs="Sakkal Majalla" w:hint="cs"/>
          <w:b w:val="0"/>
          <w:bCs w:val="0"/>
          <w:rtl/>
          <w:lang w:bidi="ar-EG"/>
        </w:rPr>
        <w:t>المؤهلات العلمية وبيان معتمد بالتاريخ الوظيفي.</w:t>
      </w:r>
    </w:p>
    <w:p w14:paraId="608EB52F" w14:textId="1F2EA72E" w:rsidR="00883A42" w:rsidRDefault="00883A42" w:rsidP="00883A42">
      <w:pPr>
        <w:pStyle w:val="ListParagraph"/>
        <w:numPr>
          <w:ilvl w:val="0"/>
          <w:numId w:val="9"/>
        </w:numPr>
        <w:rPr>
          <w:rFonts w:ascii="Sakkal Majalla" w:hAnsi="Sakkal Majalla" w:cs="Sakkal Majalla"/>
          <w:b w:val="0"/>
          <w:bCs w:val="0"/>
          <w:lang w:bidi="ar-EG"/>
        </w:rPr>
      </w:pPr>
      <w:r>
        <w:rPr>
          <w:rFonts w:ascii="Sakkal Majalla" w:hAnsi="Sakkal Majalla" w:cs="Sakkal Majalla" w:hint="cs"/>
          <w:b w:val="0"/>
          <w:bCs w:val="0"/>
          <w:rtl/>
          <w:lang w:bidi="ar-EG"/>
        </w:rPr>
        <w:t>استمارة بيانات متقدم</w:t>
      </w:r>
      <w:r w:rsidR="00EF19D3">
        <w:rPr>
          <w:rFonts w:ascii="Sakkal Majalla" w:hAnsi="Sakkal Majalla" w:cs="Sakkal Majalla" w:hint="cs"/>
          <w:b w:val="0"/>
          <w:bCs w:val="0"/>
          <w:rtl/>
          <w:lang w:bidi="ar-EG"/>
        </w:rPr>
        <w:t>.</w:t>
      </w:r>
    </w:p>
    <w:p w14:paraId="4DB091A8" w14:textId="441CD941" w:rsidR="00F333D2" w:rsidRPr="00074452" w:rsidRDefault="00061FC5" w:rsidP="00074452">
      <w:pPr>
        <w:pStyle w:val="ListParagraph"/>
        <w:numPr>
          <w:ilvl w:val="0"/>
          <w:numId w:val="9"/>
        </w:numPr>
        <w:rPr>
          <w:rFonts w:ascii="Sakkal Majalla" w:hAnsi="Sakkal Majalla" w:cs="Sakkal Majalla"/>
          <w:b w:val="0"/>
          <w:bCs w:val="0"/>
          <w:rtl/>
          <w:lang w:bidi="ar-EG"/>
        </w:rPr>
      </w:pPr>
      <w:r w:rsidRPr="00061FC5">
        <w:rPr>
          <w:rFonts w:ascii="Sakkal Majalla" w:hAnsi="Sakkal Majalla" w:cs="Sakkal Majalla" w:hint="cs"/>
          <w:b w:val="0"/>
          <w:bCs w:val="0"/>
          <w:rtl/>
          <w:lang w:bidi="ar-EG"/>
        </w:rPr>
        <w:t>عدد 2 صورة واضحة من</w:t>
      </w:r>
      <w:r>
        <w:rPr>
          <w:rFonts w:ascii="Sakkal Majalla" w:hAnsi="Sakkal Majalla" w:cs="Sakkal Majalla" w:hint="cs"/>
          <w:b w:val="0"/>
          <w:bCs w:val="0"/>
          <w:rtl/>
          <w:lang w:bidi="ar-EG"/>
        </w:rPr>
        <w:t xml:space="preserve"> </w:t>
      </w:r>
      <w:r w:rsidR="00883A42">
        <w:rPr>
          <w:rFonts w:ascii="Sakkal Majalla" w:hAnsi="Sakkal Majalla" w:cs="Sakkal Majalla" w:hint="cs"/>
          <w:b w:val="0"/>
          <w:bCs w:val="0"/>
          <w:rtl/>
          <w:lang w:bidi="ar-EG"/>
        </w:rPr>
        <w:t>الرقم القومي.</w:t>
      </w:r>
    </w:p>
    <w:p w14:paraId="7A69CE03" w14:textId="5BC0FEBE" w:rsidR="00EF19D3" w:rsidRPr="006913F3" w:rsidRDefault="00525090" w:rsidP="00074452">
      <w:pPr>
        <w:pStyle w:val="ListParagraph"/>
        <w:numPr>
          <w:ilvl w:val="0"/>
          <w:numId w:val="9"/>
        </w:numPr>
        <w:rPr>
          <w:rFonts w:ascii="Sakkal Majalla" w:hAnsi="Sakkal Majalla" w:cs="Sakkal Majalla"/>
          <w:b w:val="0"/>
          <w:bCs w:val="0"/>
          <w:sz w:val="28"/>
          <w:lang w:bidi="ar-EG"/>
        </w:rPr>
      </w:pPr>
      <w:r w:rsidRPr="006913F3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>السيرة الذاتية.</w:t>
      </w:r>
    </w:p>
    <w:p w14:paraId="0EFE3BA8" w14:textId="15B409F4" w:rsidR="00F333D2" w:rsidRPr="00C6416B" w:rsidRDefault="00F333D2" w:rsidP="00C6416B">
      <w:pPr>
        <w:pStyle w:val="ListParagraph"/>
        <w:numPr>
          <w:ilvl w:val="0"/>
          <w:numId w:val="9"/>
        </w:numPr>
        <w:ind w:left="720"/>
        <w:jc w:val="lowKashida"/>
        <w:rPr>
          <w:rFonts w:ascii="Sakkal Majalla" w:hAnsi="Sakkal Majalla" w:cs="Sakkal Majalla"/>
          <w:color w:val="000000"/>
          <w:sz w:val="28"/>
        </w:rPr>
      </w:pPr>
      <w:r w:rsidRPr="006913F3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بيان بالجوائز وبراءات الإختراع </w:t>
      </w:r>
      <w:r w:rsidR="006913F3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الممنوحة</w:t>
      </w:r>
      <w:r w:rsidRPr="006913F3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التى حصل عليها المتقدم</w:t>
      </w:r>
      <w:r w:rsidR="006913F3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 xml:space="preserve"> </w:t>
      </w:r>
      <w:r w:rsidR="006913F3" w:rsidRPr="002433C4">
        <w:rPr>
          <w:rFonts w:ascii="Sakkal Majalla" w:hAnsi="Sakkal Majalla" w:cs="Sakkal Majalla" w:hint="cs"/>
          <w:b w:val="0"/>
          <w:bCs w:val="0"/>
          <w:sz w:val="28"/>
          <w:u w:val="double"/>
          <w:rtl/>
          <w:lang w:bidi="ar-EG"/>
        </w:rPr>
        <w:t>مع الإثبات</w:t>
      </w:r>
      <w:r w:rsidR="00074452">
        <w:rPr>
          <w:rFonts w:ascii="Sakkal Majalla" w:hAnsi="Sakkal Majalla" w:cs="Sakkal Majalla"/>
          <w:b w:val="0"/>
          <w:bCs w:val="0"/>
          <w:sz w:val="28"/>
          <w:lang w:bidi="ar-EG"/>
        </w:rPr>
        <w:t xml:space="preserve"> </w:t>
      </w:r>
      <w:r w:rsidR="002433C4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.</w:t>
      </w:r>
      <w:r w:rsidR="00C6416B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(</w:t>
      </w:r>
      <w:r w:rsidR="00C6416B" w:rsidRPr="00C6416B">
        <w:rPr>
          <w:rFonts w:ascii="Sakkal Majalla" w:hAnsi="Sakkal Majalla" w:cs="Sakkal Majalla" w:hint="cs"/>
          <w:color w:val="000000"/>
          <w:sz w:val="28"/>
          <w:rtl/>
          <w:lang w:bidi="ar-EG"/>
        </w:rPr>
        <w:t xml:space="preserve"> الحصول علي البراءة وليس التقدم لها فقط مع اثبات صورة منح البراءة .)</w:t>
      </w:r>
    </w:p>
    <w:p w14:paraId="4A435341" w14:textId="13D6919A" w:rsidR="00F333D2" w:rsidRPr="006913F3" w:rsidRDefault="00F333D2" w:rsidP="00074452">
      <w:pPr>
        <w:pStyle w:val="ListParagraph"/>
        <w:numPr>
          <w:ilvl w:val="0"/>
          <w:numId w:val="9"/>
        </w:numPr>
        <w:jc w:val="lowKashida"/>
        <w:rPr>
          <w:rFonts w:ascii="Sakkal Majalla" w:hAnsi="Sakkal Majalla" w:cs="Sakkal Majalla"/>
          <w:b w:val="0"/>
          <w:bCs w:val="0"/>
          <w:sz w:val="28"/>
        </w:rPr>
      </w:pPr>
      <w:r w:rsidRPr="006913F3">
        <w:rPr>
          <w:rFonts w:ascii="Sakkal Majalla" w:hAnsi="Sakkal Majalla" w:cs="Sakkal Majalla"/>
          <w:b w:val="0"/>
          <w:bCs w:val="0"/>
          <w:sz w:val="28"/>
          <w:rtl/>
        </w:rPr>
        <w:t xml:space="preserve"> بيان </w:t>
      </w:r>
      <w:r w:rsidR="003F3E1C">
        <w:rPr>
          <w:rFonts w:ascii="Sakkal Majalla" w:hAnsi="Sakkal Majalla" w:cs="Sakkal Majalla" w:hint="cs"/>
          <w:b w:val="0"/>
          <w:bCs w:val="0"/>
          <w:sz w:val="28"/>
          <w:rtl/>
        </w:rPr>
        <w:t>بالإنضمام لهيئات النشر الدولية</w:t>
      </w:r>
      <w:r w:rsidR="00CE2679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 (رئاسة وعضوية)</w:t>
      </w:r>
      <w:r w:rsidRPr="006913F3">
        <w:rPr>
          <w:rFonts w:ascii="Sakkal Majalla" w:hAnsi="Sakkal Majalla" w:cs="Sakkal Majalla"/>
          <w:b w:val="0"/>
          <w:bCs w:val="0"/>
          <w:sz w:val="28"/>
          <w:rtl/>
        </w:rPr>
        <w:t xml:space="preserve"> </w:t>
      </w:r>
      <w:r w:rsidRPr="002433C4">
        <w:rPr>
          <w:rFonts w:ascii="Sakkal Majalla" w:hAnsi="Sakkal Majalla" w:cs="Sakkal Majalla"/>
          <w:b w:val="0"/>
          <w:bCs w:val="0"/>
          <w:sz w:val="28"/>
          <w:u w:val="double"/>
          <w:rtl/>
        </w:rPr>
        <w:t>مع الإثبات</w:t>
      </w:r>
      <w:r w:rsidR="0040018C">
        <w:rPr>
          <w:rFonts w:ascii="Sakkal Majalla" w:hAnsi="Sakkal Majalla" w:cs="Sakkal Majalla" w:hint="cs"/>
          <w:b w:val="0"/>
          <w:bCs w:val="0"/>
          <w:sz w:val="28"/>
          <w:u w:val="double"/>
          <w:rtl/>
        </w:rPr>
        <w:t>.</w:t>
      </w:r>
    </w:p>
    <w:p w14:paraId="13DDB96F" w14:textId="5E0E386C" w:rsidR="00F333D2" w:rsidRPr="006913F3" w:rsidRDefault="00F333D2" w:rsidP="00074452">
      <w:pPr>
        <w:pStyle w:val="ListParagraph"/>
        <w:numPr>
          <w:ilvl w:val="0"/>
          <w:numId w:val="9"/>
        </w:numPr>
        <w:jc w:val="lowKashida"/>
        <w:rPr>
          <w:rFonts w:ascii="Sakkal Majalla" w:hAnsi="Sakkal Majalla" w:cs="Sakkal Majalla"/>
          <w:b w:val="0"/>
          <w:bCs w:val="0"/>
          <w:sz w:val="28"/>
        </w:rPr>
      </w:pPr>
      <w:r w:rsidRPr="006913F3">
        <w:rPr>
          <w:rFonts w:ascii="Sakkal Majalla" w:hAnsi="Sakkal Majalla" w:cs="Sakkal Majalla"/>
          <w:b w:val="0"/>
          <w:bCs w:val="0"/>
          <w:sz w:val="28"/>
        </w:rPr>
        <w:t xml:space="preserve"> </w:t>
      </w:r>
      <w:r w:rsidRPr="006913F3">
        <w:rPr>
          <w:rFonts w:ascii="Sakkal Majalla" w:hAnsi="Sakkal Majalla" w:cs="Sakkal Majalla"/>
          <w:b w:val="0"/>
          <w:bCs w:val="0"/>
          <w:sz w:val="28"/>
          <w:rtl/>
        </w:rPr>
        <w:t xml:space="preserve">التحكيم لمجلات علمية دولية </w:t>
      </w:r>
      <w:r w:rsidRPr="002433C4">
        <w:rPr>
          <w:rFonts w:ascii="Sakkal Majalla" w:hAnsi="Sakkal Majalla" w:cs="Sakkal Majalla"/>
          <w:b w:val="0"/>
          <w:bCs w:val="0"/>
          <w:sz w:val="28"/>
          <w:u w:val="double"/>
          <w:rtl/>
        </w:rPr>
        <w:t>مع الإثبات</w:t>
      </w:r>
      <w:r w:rsidR="006913F3">
        <w:rPr>
          <w:rFonts w:ascii="Sakkal Majalla" w:hAnsi="Sakkal Majalla" w:cs="Sakkal Majalla" w:hint="cs"/>
          <w:b w:val="0"/>
          <w:bCs w:val="0"/>
          <w:sz w:val="28"/>
          <w:rtl/>
        </w:rPr>
        <w:t>.</w:t>
      </w:r>
    </w:p>
    <w:p w14:paraId="3C1FA27A" w14:textId="62976D23" w:rsidR="00F333D2" w:rsidRDefault="00F333D2" w:rsidP="00074452">
      <w:pPr>
        <w:pStyle w:val="ListParagraph"/>
        <w:numPr>
          <w:ilvl w:val="0"/>
          <w:numId w:val="9"/>
        </w:numPr>
        <w:jc w:val="lowKashida"/>
        <w:rPr>
          <w:rFonts w:ascii="Sakkal Majalla" w:hAnsi="Sakkal Majalla" w:cs="Sakkal Majalla"/>
          <w:b w:val="0"/>
          <w:bCs w:val="0"/>
          <w:sz w:val="28"/>
        </w:rPr>
      </w:pPr>
      <w:r w:rsidRPr="006913F3">
        <w:rPr>
          <w:rFonts w:ascii="Sakkal Majalla" w:hAnsi="Sakkal Majalla" w:cs="Sakkal Majalla"/>
          <w:b w:val="0"/>
          <w:bCs w:val="0"/>
          <w:sz w:val="28"/>
        </w:rPr>
        <w:t xml:space="preserve"> </w:t>
      </w:r>
      <w:r w:rsidRPr="006913F3">
        <w:rPr>
          <w:rFonts w:ascii="Sakkal Majalla" w:hAnsi="Sakkal Majalla" w:cs="Sakkal Majalla"/>
          <w:b w:val="0"/>
          <w:bCs w:val="0"/>
          <w:sz w:val="28"/>
          <w:rtl/>
        </w:rPr>
        <w:t>بيان يوضح فيه مدى مساهمة البحوث فى خدمة المجتمع.</w:t>
      </w:r>
    </w:p>
    <w:p w14:paraId="6642B2C0" w14:textId="48CBC651" w:rsidR="003F3E1C" w:rsidRDefault="003F3E1C" w:rsidP="00074452">
      <w:pPr>
        <w:pStyle w:val="ListParagraph"/>
        <w:numPr>
          <w:ilvl w:val="0"/>
          <w:numId w:val="9"/>
        </w:numPr>
        <w:jc w:val="lowKashida"/>
        <w:rPr>
          <w:rFonts w:ascii="Sakkal Majalla" w:hAnsi="Sakkal Majalla" w:cs="Sakkal Majalla"/>
          <w:b w:val="0"/>
          <w:bCs w:val="0"/>
          <w:sz w:val="28"/>
        </w:rPr>
      </w:pPr>
      <w:r>
        <w:rPr>
          <w:rFonts w:ascii="Sakkal Majalla" w:hAnsi="Sakkal Majalla" w:cs="Sakkal Majalla" w:hint="cs"/>
          <w:b w:val="0"/>
          <w:bCs w:val="0"/>
          <w:sz w:val="28"/>
          <w:rtl/>
        </w:rPr>
        <w:t>بيان بالمشروعات البحثية الممولة لخدمة المجتمع.</w:t>
      </w:r>
    </w:p>
    <w:p w14:paraId="4C83F574" w14:textId="096733F5" w:rsidR="003F3E1C" w:rsidRDefault="003F3E1C" w:rsidP="00074452">
      <w:pPr>
        <w:pStyle w:val="ListParagraph"/>
        <w:numPr>
          <w:ilvl w:val="0"/>
          <w:numId w:val="9"/>
        </w:numPr>
        <w:jc w:val="lowKashida"/>
        <w:rPr>
          <w:rFonts w:ascii="Sakkal Majalla" w:hAnsi="Sakkal Majalla" w:cs="Sakkal Majalla"/>
          <w:b w:val="0"/>
          <w:bCs w:val="0"/>
          <w:sz w:val="28"/>
        </w:rPr>
      </w:pPr>
      <w:r>
        <w:rPr>
          <w:rFonts w:ascii="Sakkal Majalla" w:hAnsi="Sakkal Majalla" w:cs="Sakkal Majalla" w:hint="cs"/>
          <w:b w:val="0"/>
          <w:bCs w:val="0"/>
          <w:sz w:val="28"/>
          <w:rtl/>
        </w:rPr>
        <w:t>بيان بالرسائل العلمية والمؤلفات العلمية غير الدراسية.</w:t>
      </w:r>
    </w:p>
    <w:p w14:paraId="35E2F119" w14:textId="2FDC998F" w:rsidR="00E84D7A" w:rsidRPr="0027679F" w:rsidRDefault="00E84D7A" w:rsidP="0027679F">
      <w:pPr>
        <w:pStyle w:val="ListParagraph"/>
        <w:numPr>
          <w:ilvl w:val="0"/>
          <w:numId w:val="9"/>
        </w:numPr>
        <w:jc w:val="lowKashida"/>
        <w:rPr>
          <w:rFonts w:ascii="Sakkal Majalla" w:hAnsi="Sakkal Majalla" w:cs="Sakkal Majalla"/>
          <w:b w:val="0"/>
          <w:bCs w:val="0"/>
          <w:sz w:val="28"/>
        </w:rPr>
      </w:pPr>
      <w:r>
        <w:rPr>
          <w:rFonts w:ascii="Sakkal Majalla" w:hAnsi="Sakkal Majalla" w:cs="Sakkal Majalla" w:hint="cs"/>
          <w:b w:val="0"/>
          <w:bCs w:val="0"/>
          <w:sz w:val="28"/>
          <w:rtl/>
        </w:rPr>
        <w:t xml:space="preserve">بيان بالمشاركة كمتحدث في مؤتمر دولي أو في عضوية اللجنة المنظمة لمؤتمر دولي </w:t>
      </w:r>
      <w:r w:rsidR="00CE2679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 أو كمتحدث مدعو </w:t>
      </w:r>
      <w:r w:rsidR="00CE2679">
        <w:rPr>
          <w:rFonts w:ascii="Sakkal Majalla" w:hAnsi="Sakkal Majalla" w:cs="Sakkal Majalla"/>
          <w:b w:val="0"/>
          <w:bCs w:val="0"/>
          <w:sz w:val="28"/>
        </w:rPr>
        <w:t>Keynote speaker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>(</w:t>
      </w:r>
      <w:r w:rsidRPr="00E84D7A">
        <w:rPr>
          <w:rFonts w:ascii="Sakkal Majalla" w:hAnsi="Sakkal Majalla" w:cs="Sakkal Majalla" w:hint="cs"/>
          <w:b w:val="0"/>
          <w:bCs w:val="0"/>
          <w:sz w:val="28"/>
          <w:u w:val="double"/>
          <w:rtl/>
        </w:rPr>
        <w:t>مع الإثبات</w:t>
      </w:r>
      <w:r w:rsidR="0027679F">
        <w:rPr>
          <w:rFonts w:ascii="Sakkal Majalla" w:hAnsi="Sakkal Majalla" w:cs="Sakkal Majalla" w:hint="cs"/>
          <w:b w:val="0"/>
          <w:bCs w:val="0"/>
          <w:sz w:val="28"/>
          <w:rtl/>
        </w:rPr>
        <w:t>)</w:t>
      </w:r>
    </w:p>
    <w:p w14:paraId="0EEE8492" w14:textId="3A22B3AD" w:rsidR="00C73E57" w:rsidRPr="00074452" w:rsidRDefault="006913F3" w:rsidP="00074452">
      <w:pPr>
        <w:pStyle w:val="ListParagraph"/>
        <w:numPr>
          <w:ilvl w:val="0"/>
          <w:numId w:val="4"/>
        </w:numPr>
        <w:ind w:left="360" w:hanging="270"/>
        <w:rPr>
          <w:rFonts w:cs="Sultan bold"/>
          <w:b w:val="0"/>
          <w:bCs w:val="0"/>
          <w:rtl/>
        </w:rPr>
      </w:pPr>
      <w:r w:rsidRPr="00074452">
        <w:rPr>
          <w:rFonts w:cs="Sultan bold" w:hint="cs"/>
          <w:b w:val="0"/>
          <w:bCs w:val="0"/>
          <w:rtl/>
        </w:rPr>
        <w:t>النشر العلمي:</w:t>
      </w:r>
    </w:p>
    <w:p w14:paraId="338283F2" w14:textId="77A35FFC" w:rsidR="006913F3" w:rsidRPr="001D0840" w:rsidRDefault="006913F3" w:rsidP="008906EA">
      <w:pPr>
        <w:tabs>
          <w:tab w:val="right" w:pos="180"/>
          <w:tab w:val="left" w:pos="650"/>
        </w:tabs>
        <w:ind w:left="630" w:hanging="630"/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  <w:r w:rsidRPr="001D0840">
        <w:rPr>
          <w:rFonts w:ascii="Sakkal Majalla" w:hAnsi="Sakkal Majalla" w:cs="Sakkal Majalla"/>
          <w:b w:val="0"/>
          <w:bCs w:val="0"/>
          <w:sz w:val="28"/>
        </w:rPr>
        <w:t>1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ـ (نموذج أ) قائمة منفصلة باللغة الإنجليزية (جدول) للبحوث المنشورة (</w:t>
      </w:r>
      <w:r w:rsidR="00E32182">
        <w:rPr>
          <w:rFonts w:ascii="Sakkal Majalla" w:hAnsi="Sakkal Majalla" w:cs="Sakkal Majalla" w:hint="cs"/>
          <w:b w:val="0"/>
          <w:bCs w:val="0"/>
          <w:sz w:val="28"/>
          <w:rtl/>
        </w:rPr>
        <w:t>10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</w:t>
      </w:r>
      <w:r w:rsidR="00E32182">
        <w:rPr>
          <w:rFonts w:ascii="Sakkal Majalla" w:hAnsi="Sakkal Majalla" w:cs="Sakkal Majalla" w:hint="cs"/>
          <w:b w:val="0"/>
          <w:bCs w:val="0"/>
          <w:sz w:val="28"/>
          <w:rtl/>
        </w:rPr>
        <w:t>أبحاث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) ، وتشمل: </w:t>
      </w:r>
    </w:p>
    <w:p w14:paraId="310CB428" w14:textId="74AF57D5" w:rsidR="006913F3" w:rsidRPr="001D0840" w:rsidRDefault="006913F3" w:rsidP="001D0840">
      <w:pPr>
        <w:tabs>
          <w:tab w:val="right" w:pos="180"/>
        </w:tabs>
        <w:ind w:left="180" w:hanging="180"/>
        <w:jc w:val="both"/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    عنوان البحث،  اسم المجلة، تاريخ النشر ، اسم المتقدم وأسماء المشتركين فى البحث كما وردت فى الأبحاث،  نصيب المتقدم فيها ـ، مكان اجراء البحث ، </w:t>
      </w:r>
      <w:r w:rsidRPr="0082149D">
        <w:rPr>
          <w:rFonts w:ascii="Sakkal Majalla" w:hAnsi="Sakkal Majalla" w:cs="Sakkal Majalla"/>
          <w:sz w:val="28"/>
          <w:u w:val="single"/>
          <w:rtl/>
        </w:rPr>
        <w:t>دور الباحث فى البحث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، وكذلك استخراج الـ  </w:t>
      </w:r>
      <w:r w:rsidRPr="001D0840">
        <w:rPr>
          <w:rFonts w:ascii="Sakkal Majalla" w:hAnsi="Sakkal Majalla" w:cs="Sakkal Majalla"/>
          <w:b w:val="0"/>
          <w:bCs w:val="0"/>
          <w:sz w:val="28"/>
        </w:rPr>
        <w:t>Impact Factor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 للمجلات المنشور فيهاالأبحاث  وقت </w:t>
      </w:r>
      <w:r w:rsidR="002076BD">
        <w:rPr>
          <w:rFonts w:ascii="Sakkal Majalla" w:hAnsi="Sakkal Majalla" w:cs="Sakkal Majalla" w:hint="cs"/>
          <w:b w:val="0"/>
          <w:bCs w:val="0"/>
          <w:sz w:val="28"/>
          <w:rtl/>
        </w:rPr>
        <w:t>التقدم للجائزة</w:t>
      </w:r>
      <w:r w:rsidR="0082149D">
        <w:rPr>
          <w:rFonts w:ascii="Sakkal Majalla" w:hAnsi="Sakkal Majalla" w:cs="Sakkal Majalla"/>
          <w:b w:val="0"/>
          <w:bCs w:val="0"/>
          <w:sz w:val="28"/>
        </w:rPr>
        <w:t xml:space="preserve"> </w:t>
      </w:r>
      <w:r w:rsidR="0082149D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 xml:space="preserve"> و</w:t>
      </w:r>
      <w:r w:rsidR="0082149D">
        <w:rPr>
          <w:rFonts w:ascii="Sakkal Majalla" w:hAnsi="Sakkal Majalla" w:cs="Sakkal Majalla"/>
          <w:b w:val="0"/>
          <w:bCs w:val="0"/>
          <w:sz w:val="28"/>
          <w:lang w:bidi="ar-EG"/>
        </w:rPr>
        <w:t>Journal Quartile</w:t>
      </w:r>
      <w:r w:rsidR="0082149D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.</w:t>
      </w:r>
    </w:p>
    <w:p w14:paraId="4F6822D2" w14:textId="551DA9D6" w:rsidR="006913F3" w:rsidRPr="001D0840" w:rsidRDefault="006913F3" w:rsidP="001D0840">
      <w:pPr>
        <w:tabs>
          <w:tab w:val="right" w:pos="180"/>
        </w:tabs>
        <w:ind w:left="180" w:hanging="180"/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  <w:proofErr w:type="gramStart"/>
      <w:r w:rsidRPr="001D0840">
        <w:rPr>
          <w:rFonts w:ascii="Sakkal Majalla" w:hAnsi="Sakkal Majalla" w:cs="Sakkal Majalla"/>
          <w:b w:val="0"/>
          <w:bCs w:val="0"/>
          <w:sz w:val="28"/>
        </w:rPr>
        <w:t>2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.</w:t>
      </w:r>
      <w:proofErr w:type="gramEnd"/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( نموذج ب) </w:t>
      </w:r>
      <w:r w:rsidRPr="001D0840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>قائمة منفصلة باللغة الانجليزية للدوريات العلمية الدولية المنشور بها كافة أبحاث</w:t>
      </w:r>
      <w:r w:rsidRPr="001D0840">
        <w:rPr>
          <w:rFonts w:ascii="Sakkal Majalla" w:hAnsi="Sakkal Majalla" w:cs="Sakkal Majalla"/>
          <w:b w:val="0"/>
          <w:bCs w:val="0"/>
          <w:sz w:val="28"/>
          <w:lang w:bidi="ar-EG"/>
        </w:rPr>
        <w:t xml:space="preserve"> </w:t>
      </w:r>
      <w:r w:rsidRPr="001D0840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>المتقدم (مجمل الإنتاج العلمي طوال حياة الباحث البحثية)</w:t>
      </w:r>
      <w:r w:rsidR="008214EC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.</w:t>
      </w:r>
    </w:p>
    <w:p w14:paraId="690CA648" w14:textId="63DCAAE2" w:rsidR="006913F3" w:rsidRPr="001D0840" w:rsidRDefault="006913F3" w:rsidP="001D0840">
      <w:pPr>
        <w:tabs>
          <w:tab w:val="right" w:pos="180"/>
        </w:tabs>
        <w:ind w:left="630" w:hanging="630"/>
        <w:jc w:val="lowKashida"/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  <w:r w:rsidRPr="001D0840">
        <w:rPr>
          <w:rFonts w:ascii="Sakkal Majalla" w:hAnsi="Sakkal Majalla" w:cs="Sakkal Majalla"/>
          <w:b w:val="0"/>
          <w:bCs w:val="0"/>
          <w:sz w:val="28"/>
        </w:rPr>
        <w:t>3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ـ (نموذج </w:t>
      </w:r>
      <w:proofErr w:type="gramStart"/>
      <w:r w:rsidRPr="001D0840">
        <w:rPr>
          <w:rFonts w:ascii="Sakkal Majalla" w:hAnsi="Sakkal Majalla" w:cs="Sakkal Majalla"/>
          <w:b w:val="0"/>
          <w:bCs w:val="0"/>
          <w:sz w:val="28"/>
          <w:rtl/>
        </w:rPr>
        <w:t>ج )</w:t>
      </w:r>
      <w:proofErr w:type="gramEnd"/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استخراج الـ  </w:t>
      </w:r>
      <w:r w:rsidRPr="001D0840">
        <w:rPr>
          <w:rFonts w:ascii="Sakkal Majalla" w:hAnsi="Sakkal Majalla" w:cs="Sakkal Majalla"/>
          <w:b w:val="0"/>
          <w:bCs w:val="0"/>
          <w:sz w:val="28"/>
        </w:rPr>
        <w:t>H-index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بمجمل الإنتاج العلمي المنشور دوليًا + </w:t>
      </w:r>
      <w:r w:rsidR="008214EC">
        <w:rPr>
          <w:rFonts w:ascii="Sakkal Majalla" w:hAnsi="Sakkal Majalla" w:cs="Sakkal Majalla" w:hint="cs"/>
          <w:b w:val="0"/>
          <w:bCs w:val="0"/>
          <w:sz w:val="28"/>
          <w:rtl/>
        </w:rPr>
        <w:t>مجمل الاستشهادات+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صورة من موقع </w:t>
      </w:r>
      <w:r w:rsidRPr="001D0840">
        <w:rPr>
          <w:rFonts w:ascii="Sakkal Majalla" w:hAnsi="Sakkal Majalla" w:cs="Sakkal Majalla"/>
          <w:b w:val="0"/>
          <w:bCs w:val="0"/>
          <w:sz w:val="28"/>
        </w:rPr>
        <w:t>Scopus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للمتقدم </w:t>
      </w:r>
    </w:p>
    <w:p w14:paraId="255409C0" w14:textId="02069E1C" w:rsidR="006913F3" w:rsidRPr="001D0840" w:rsidRDefault="006913F3" w:rsidP="001D0840">
      <w:pPr>
        <w:tabs>
          <w:tab w:val="right" w:pos="180"/>
        </w:tabs>
        <w:ind w:left="630" w:hanging="630"/>
        <w:jc w:val="lowKashida"/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  <w:r w:rsidRPr="001D0840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>4ـ (نموذج د )</w:t>
      </w:r>
      <w:r w:rsidRPr="001D0840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نبذة مختصرة عن الانتاج العلمى المقدم للجائزة </w:t>
      </w:r>
      <w:r w:rsidR="008214EC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 xml:space="preserve">في صورة ملف </w:t>
      </w:r>
      <w:r w:rsidR="008214EC">
        <w:rPr>
          <w:rFonts w:ascii="Sakkal Majalla" w:hAnsi="Sakkal Majalla" w:cs="Sakkal Majalla"/>
          <w:b w:val="0"/>
          <w:bCs w:val="0"/>
          <w:sz w:val="28"/>
          <w:lang w:bidi="ar-EG"/>
        </w:rPr>
        <w:t>Word</w:t>
      </w:r>
      <w:r w:rsidR="008214EC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.</w:t>
      </w:r>
    </w:p>
    <w:p w14:paraId="28061A19" w14:textId="1B02F82D" w:rsidR="002433C4" w:rsidRDefault="001D0840" w:rsidP="001D0840">
      <w:pPr>
        <w:tabs>
          <w:tab w:val="right" w:pos="180"/>
        </w:tabs>
        <w:ind w:left="180" w:hanging="180"/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  <w:r w:rsidRPr="001D0840">
        <w:rPr>
          <w:rFonts w:ascii="Sakkal Majalla" w:hAnsi="Sakkal Majalla" w:cs="Sakkal Majalla"/>
          <w:sz w:val="26"/>
          <w:szCs w:val="26"/>
          <w:rtl/>
        </w:rPr>
        <w:t xml:space="preserve">5. 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قائمة مختومة للأبحاث المقدمة عن </w:t>
      </w:r>
      <w:r w:rsidR="00A37352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الخمس 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سنوات الأخيرة بعد عرضها على برنامج </w:t>
      </w:r>
      <w:r w:rsidRPr="001D0840">
        <w:rPr>
          <w:rFonts w:ascii="Sakkal Majalla" w:hAnsi="Sakkal Majalla" w:cs="Sakkal Majalla"/>
          <w:b w:val="0"/>
          <w:bCs w:val="0"/>
          <w:sz w:val="28"/>
        </w:rPr>
        <w:t>Plagiarism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</w:t>
      </w:r>
      <w:r w:rsidRPr="001D0840">
        <w:rPr>
          <w:rFonts w:ascii="Sakkal Majalla" w:hAnsi="Sakkal Majalla" w:cs="Sakkal Majalla"/>
          <w:b w:val="0"/>
          <w:bCs w:val="0"/>
          <w:sz w:val="28"/>
          <w:u w:val="double"/>
          <w:rtl/>
        </w:rPr>
        <w:t>متضمن</w:t>
      </w:r>
      <w:r w:rsidRPr="001D0840">
        <w:rPr>
          <w:rFonts w:ascii="Sakkal Majalla" w:hAnsi="Sakkal Majalla" w:cs="Sakkal Majalla" w:hint="cs"/>
          <w:b w:val="0"/>
          <w:bCs w:val="0"/>
          <w:sz w:val="28"/>
          <w:u w:val="double"/>
          <w:rtl/>
        </w:rPr>
        <w:t>ًا</w:t>
      </w:r>
      <w:r w:rsidRPr="001D0840">
        <w:rPr>
          <w:rFonts w:ascii="Sakkal Majalla" w:hAnsi="Sakkal Majalla" w:cs="Sakkal Majalla"/>
          <w:b w:val="0"/>
          <w:bCs w:val="0"/>
          <w:sz w:val="28"/>
          <w:u w:val="double"/>
          <w:rtl/>
        </w:rPr>
        <w:t xml:space="preserve"> تكرار النشر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من المجلس الأعلى للجامعات أو الشبكة القومية للمعلومات </w:t>
      </w:r>
      <w:r w:rsidR="002433C4">
        <w:rPr>
          <w:rFonts w:ascii="Sakkal Majalla" w:hAnsi="Sakkal Majalla" w:cs="Sakkal Majalla" w:hint="cs"/>
          <w:b w:val="0"/>
          <w:bCs w:val="0"/>
          <w:sz w:val="28"/>
          <w:rtl/>
        </w:rPr>
        <w:t>،</w:t>
      </w:r>
      <w:r w:rsidRPr="001D0840">
        <w:rPr>
          <w:rFonts w:ascii="Sakkal Majalla" w:hAnsi="Sakkal Majalla" w:cs="Sakkal Majalla"/>
          <w:b w:val="0"/>
          <w:bCs w:val="0"/>
          <w:sz w:val="28"/>
          <w:rtl/>
        </w:rPr>
        <w:t>أكاديمية البحث العلمى</w:t>
      </w:r>
      <w:r w:rsidR="002433C4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 والتكنولوجيا.</w:t>
      </w:r>
      <w:r w:rsidR="00A37352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 </w:t>
      </w:r>
      <w:r w:rsidR="009275A5">
        <w:rPr>
          <w:rFonts w:ascii="Sakkal Majalla" w:hAnsi="Sakkal Majalla" w:cs="Sakkal Majalla" w:hint="cs"/>
          <w:b w:val="0"/>
          <w:bCs w:val="0"/>
          <w:sz w:val="28"/>
          <w:rtl/>
        </w:rPr>
        <w:t>(10 أبحاث)</w:t>
      </w:r>
    </w:p>
    <w:p w14:paraId="3A2DA531" w14:textId="0FF77198" w:rsidR="001D0840" w:rsidRDefault="002433C4" w:rsidP="001D0840">
      <w:pPr>
        <w:tabs>
          <w:tab w:val="right" w:pos="180"/>
        </w:tabs>
        <w:ind w:left="180" w:hanging="180"/>
        <w:jc w:val="lowKashida"/>
        <w:rPr>
          <w:rFonts w:ascii="Sakkal Majalla" w:hAnsi="Sakkal Majalla" w:cs="Sakkal Majalla"/>
          <w:b w:val="0"/>
          <w:bCs w:val="0"/>
          <w:sz w:val="28"/>
        </w:rPr>
      </w:pPr>
      <w:r>
        <w:rPr>
          <w:rFonts w:ascii="Sakkal Majalla" w:hAnsi="Sakkal Majalla" w:cs="Sakkal Majalla" w:hint="cs"/>
          <w:sz w:val="26"/>
          <w:szCs w:val="26"/>
          <w:rtl/>
        </w:rPr>
        <w:t>6.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 xml:space="preserve"> </w:t>
      </w:r>
      <w:r w:rsidR="001D0840"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 نسخة الكترونية متضمنة فقط الأبحاث المقدمة للجائزة 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 xml:space="preserve">كاملة </w:t>
      </w:r>
      <w:r w:rsidR="001D0840"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( </w:t>
      </w:r>
      <w:r w:rsidR="00A37352">
        <w:rPr>
          <w:rFonts w:ascii="Sakkal Majalla" w:hAnsi="Sakkal Majalla" w:cs="Sakkal Majalla" w:hint="cs"/>
          <w:b w:val="0"/>
          <w:bCs w:val="0"/>
          <w:sz w:val="28"/>
          <w:rtl/>
        </w:rPr>
        <w:t>10</w:t>
      </w:r>
      <w:r w:rsidR="001D0840"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</w:t>
      </w:r>
      <w:r w:rsidR="00A37352">
        <w:rPr>
          <w:rFonts w:ascii="Sakkal Majalla" w:hAnsi="Sakkal Majalla" w:cs="Sakkal Majalla" w:hint="cs"/>
          <w:b w:val="0"/>
          <w:bCs w:val="0"/>
          <w:sz w:val="28"/>
          <w:rtl/>
        </w:rPr>
        <w:t>أبحاث</w:t>
      </w:r>
      <w:r w:rsidR="001D0840" w:rsidRPr="001D0840">
        <w:rPr>
          <w:rFonts w:ascii="Sakkal Majalla" w:hAnsi="Sakkal Majalla" w:cs="Sakkal Majalla"/>
          <w:b w:val="0"/>
          <w:bCs w:val="0"/>
          <w:sz w:val="28"/>
          <w:rtl/>
        </w:rPr>
        <w:t xml:space="preserve"> )</w:t>
      </w:r>
      <w:r w:rsidR="00923118">
        <w:rPr>
          <w:rFonts w:ascii="Sakkal Majalla" w:hAnsi="Sakkal Majalla" w:cs="Sakkal Majalla" w:hint="cs"/>
          <w:b w:val="0"/>
          <w:bCs w:val="0"/>
          <w:sz w:val="28"/>
          <w:rtl/>
        </w:rPr>
        <w:t>.</w:t>
      </w:r>
    </w:p>
    <w:p w14:paraId="56E07582" w14:textId="4528A350" w:rsidR="002E3A0F" w:rsidRPr="002E3A0F" w:rsidRDefault="002E3A0F" w:rsidP="00A37352">
      <w:pPr>
        <w:tabs>
          <w:tab w:val="right" w:pos="180"/>
        </w:tabs>
        <w:ind w:left="180" w:hanging="180"/>
        <w:jc w:val="lowKashida"/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</w:p>
    <w:p w14:paraId="61DB6E91" w14:textId="50EE3317" w:rsidR="001D0840" w:rsidRPr="001D0840" w:rsidRDefault="001D0840" w:rsidP="001D0840">
      <w:pPr>
        <w:tabs>
          <w:tab w:val="right" w:pos="180"/>
        </w:tabs>
        <w:ind w:left="630" w:hanging="630"/>
        <w:jc w:val="lowKashida"/>
        <w:rPr>
          <w:rFonts w:ascii="Sakkal Majalla" w:hAnsi="Sakkal Majalla" w:cs="Sakkal Majalla"/>
          <w:b w:val="0"/>
          <w:bCs w:val="0"/>
          <w:sz w:val="28"/>
          <w:rtl/>
        </w:rPr>
      </w:pPr>
    </w:p>
    <w:p w14:paraId="664281E3" w14:textId="77777777" w:rsidR="00C6416B" w:rsidRDefault="00C6416B" w:rsidP="00C6416B">
      <w:pPr>
        <w:ind w:left="720"/>
        <w:contextualSpacing/>
        <w:rPr>
          <w:rFonts w:ascii="Sakkal Majalla" w:hAnsi="Sakkal Majalla" w:cs="Sultan bold"/>
          <w:b w:val="0"/>
          <w:bCs w:val="0"/>
          <w:sz w:val="28"/>
          <w:rtl/>
          <w:lang w:bidi="ar-EG"/>
        </w:rPr>
      </w:pPr>
      <w:r w:rsidRPr="0013631A">
        <w:rPr>
          <w:rFonts w:ascii="Sakkal Majalla" w:hAnsi="Sakkal Majalla" w:cs="Sultan bold" w:hint="cs"/>
          <w:b w:val="0"/>
          <w:bCs w:val="0"/>
          <w:color w:val="FF0000"/>
          <w:sz w:val="28"/>
          <w:rtl/>
          <w:lang w:bidi="ar-EG"/>
        </w:rPr>
        <w:t>ملحوظة:</w:t>
      </w:r>
      <w:r>
        <w:rPr>
          <w:rFonts w:ascii="Sakkal Majalla" w:hAnsi="Sakkal Majalla" w:cs="Sultan bold" w:hint="cs"/>
          <w:b w:val="0"/>
          <w:bCs w:val="0"/>
          <w:sz w:val="28"/>
          <w:rtl/>
          <w:lang w:bidi="ar-EG"/>
        </w:rPr>
        <w:t xml:space="preserve"> </w:t>
      </w:r>
    </w:p>
    <w:p w14:paraId="5CB0CD98" w14:textId="1589B50B" w:rsidR="00C6416B" w:rsidRPr="00C6416B" w:rsidRDefault="00C6416B" w:rsidP="00C6416B">
      <w:pPr>
        <w:ind w:left="720"/>
        <w:contextualSpacing/>
        <w:rPr>
          <w:rFonts w:ascii="Sakkal Majalla" w:hAnsi="Sakkal Majalla" w:cs="Sakkal Majalla"/>
          <w:sz w:val="28"/>
          <w:rtl/>
          <w:lang w:bidi="ar-EG"/>
        </w:rPr>
      </w:pPr>
      <w:r w:rsidRPr="00C6416B">
        <w:rPr>
          <w:rFonts w:ascii="Sakkal Majalla" w:hAnsi="Sakkal Majalla" w:cs="Sakkal Majalla" w:hint="cs"/>
          <w:sz w:val="28"/>
          <w:rtl/>
          <w:lang w:bidi="ar-EG"/>
        </w:rPr>
        <w:t>#(لن يعتد بأي بيانات إلا بوجود اثبات الحصول عليها)</w:t>
      </w:r>
      <w:r>
        <w:rPr>
          <w:rFonts w:ascii="Sakkal Majalla" w:hAnsi="Sakkal Majalla" w:cs="Sakkal Majalla" w:hint="cs"/>
          <w:sz w:val="28"/>
          <w:rtl/>
          <w:lang w:bidi="ar-EG"/>
        </w:rPr>
        <w:t>.</w:t>
      </w:r>
    </w:p>
    <w:p w14:paraId="5F87B77D" w14:textId="5E78325B" w:rsidR="000E5461" w:rsidRDefault="00D549B8" w:rsidP="00C6416B">
      <w:pPr>
        <w:bidi w:val="0"/>
        <w:spacing w:after="160" w:line="259" w:lineRule="auto"/>
        <w:jc w:val="right"/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706BBD" wp14:editId="4EE5825E">
                <wp:simplePos x="0" y="0"/>
                <wp:positionH relativeFrom="margin">
                  <wp:posOffset>-337820</wp:posOffset>
                </wp:positionH>
                <wp:positionV relativeFrom="paragraph">
                  <wp:posOffset>647065</wp:posOffset>
                </wp:positionV>
                <wp:extent cx="6296025" cy="1403350"/>
                <wp:effectExtent l="0" t="0" r="28575" b="25400"/>
                <wp:wrapSquare wrapText="bothSides"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6025" cy="140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3566F9" w14:textId="41174BF1" w:rsidR="008906EA" w:rsidRDefault="008906EA" w:rsidP="00A57364">
                            <w:pPr>
                              <w:ind w:left="792" w:hanging="567"/>
                              <w:jc w:val="both"/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</w:pPr>
                            <w:r w:rsidRPr="0013631A">
                              <w:rPr>
                                <w:rFonts w:ascii="Sakkal Majalla" w:hAnsi="Sakkal Majalla" w:cs="Sultan bold" w:hint="cs"/>
                                <w:b w:val="0"/>
                                <w:bCs w:val="0"/>
                                <w:color w:val="FF0000"/>
                                <w:sz w:val="28"/>
                                <w:rtl/>
                                <w:lang w:bidi="ar-EG"/>
                              </w:rPr>
                              <w:t>ملحوظة:</w:t>
                            </w:r>
                            <w:r>
                              <w:rPr>
                                <w:rFonts w:ascii="Sakkal Majalla" w:hAnsi="Sakkal Majalla" w:cs="Sultan bold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923118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التقدم ب</w:t>
                            </w:r>
                            <w:r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عشرة</w:t>
                            </w:r>
                            <w:r w:rsidRPr="00923118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 xml:space="preserve"> أبحاث على أن تكون قـــد ســــبق نشرها آو تنفيذها خــــلال ال</w:t>
                            </w:r>
                            <w:r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خمس</w:t>
                            </w:r>
                            <w:r w:rsidRPr="00923118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 xml:space="preserve"> سنوات الأخيرة       (</w:t>
                            </w:r>
                            <w:r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202</w:t>
                            </w:r>
                            <w:r w:rsidR="00A57364"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2</w:t>
                            </w:r>
                            <w:r w:rsidRPr="00923118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 xml:space="preserve">، </w:t>
                            </w:r>
                            <w:r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، 202</w:t>
                            </w:r>
                            <w:r w:rsidR="00A57364"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3</w:t>
                            </w:r>
                            <w:r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،</w:t>
                            </w:r>
                            <w:r w:rsidRPr="00923118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20</w:t>
                            </w:r>
                            <w:r w:rsidR="00A57364"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24</w:t>
                            </w:r>
                            <w:r w:rsidRPr="00923118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،20</w:t>
                            </w:r>
                            <w:r w:rsidR="00A57364"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25</w:t>
                            </w:r>
                            <w:r w:rsidRPr="00923118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، 202</w:t>
                            </w:r>
                            <w:r w:rsidR="00A57364"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6</w:t>
                            </w:r>
                            <w:r w:rsidRPr="00923118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) في المجلات أو الدوريات الدولية ، و</w:t>
                            </w:r>
                            <w:r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أ</w:t>
                            </w:r>
                            <w:r w:rsidR="00A57364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 xml:space="preserve">ن يكون لهذا الإنتاج قيمة علمية </w:t>
                            </w:r>
                            <w:r w:rsidR="00A57364"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ي</w:t>
                            </w:r>
                            <w:r w:rsidRPr="00923118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شهد ل</w:t>
                            </w:r>
                            <w:r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ها</w:t>
                            </w:r>
                            <w:r w:rsidRPr="00923118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 xml:space="preserve"> بالأصالة والقدرة على الابتكار أو أن يكون للعمل التطبيقي جدوى متميزة </w:t>
                            </w:r>
                            <w:r w:rsidRPr="00BE564A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وتستبعد المقالات</w:t>
                            </w:r>
                            <w:r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 xml:space="preserve"> (</w:t>
                            </w:r>
                            <w:r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lang w:bidi="ar-EG"/>
                              </w:rPr>
                              <w:t>Review articles</w:t>
                            </w:r>
                            <w:r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)</w:t>
                            </w:r>
                            <w:r w:rsidRPr="00BE564A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 xml:space="preserve"> والبحوث المنشورة المقبولة للنشر والكتب الدراسية ( تقبل البحوث المنشورة </w:t>
                            </w:r>
                            <w:r w:rsidRPr="00BE564A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lang w:bidi="ar-EG"/>
                              </w:rPr>
                              <w:t>Online</w:t>
                            </w:r>
                            <w:r w:rsidRPr="00BE564A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 xml:space="preserve"> )</w:t>
                            </w:r>
                            <w:r w:rsidRPr="00BE564A">
                              <w:rPr>
                                <w:rFonts w:ascii="Sakkal Majalla" w:hAnsi="Sakkal Majalla" w:cs="Sakkal Majalla" w:hint="cs"/>
                                <w:b w:val="0"/>
                                <w:bCs w:val="0"/>
                                <w:sz w:val="28"/>
                                <w:rtl/>
                                <w:lang w:bidi="ar-EG"/>
                              </w:rPr>
                              <w:t>.</w:t>
                            </w:r>
                          </w:p>
                          <w:p w14:paraId="533BA476" w14:textId="6D364285" w:rsidR="00D549B8" w:rsidRPr="00D549B8" w:rsidRDefault="00D549B8" w:rsidP="00D549B8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jc w:val="both"/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28"/>
                                <w:lang w:bidi="ar-EG"/>
                              </w:rPr>
                            </w:pPr>
                            <w:r w:rsidRPr="00D549B8">
                              <w:rPr>
                                <w:rFonts w:ascii="Sakkal Majalla" w:hAnsi="Sakkal Majalla" w:cs="Sakkal Majalla" w:hint="cs"/>
                                <w:sz w:val="28"/>
                                <w:rtl/>
                                <w:lang w:bidi="ar-EG"/>
                              </w:rPr>
                              <w:t>تقدم طلبات الافادة بالتقدم للحصول علي الجائزة بعد اعلان النتيجة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7" o:spid="_x0000_s1028" type="#_x0000_t202" style="position:absolute;left:0;text-align:left;margin-left:-26.6pt;margin-top:50.95pt;width:495.75pt;height:110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" filled="f" strokeweight=".5pt">
                <v:textbox>
                  <w:txbxContent>
                    <w:p w14:paraId="253566F9" w14:textId="41174BF1" w:rsidR="008906EA" w:rsidRDefault="008906EA" w:rsidP="00A57364">
                      <w:pPr>
                        <w:ind w:left="792" w:hanging="567"/>
                        <w:jc w:val="both"/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</w:pPr>
                      <w:r w:rsidRPr="0013631A">
                        <w:rPr>
                          <w:rFonts w:ascii="Sakkal Majalla" w:hAnsi="Sakkal Majalla" w:cs="Sultan bold" w:hint="cs"/>
                          <w:b w:val="0"/>
                          <w:bCs w:val="0"/>
                          <w:color w:val="FF0000"/>
                          <w:sz w:val="28"/>
                          <w:rtl/>
                          <w:lang w:bidi="ar-EG"/>
                        </w:rPr>
                        <w:t>ملحوظة:</w:t>
                      </w:r>
                      <w:r>
                        <w:rPr>
                          <w:rFonts w:ascii="Sakkal Majalla" w:hAnsi="Sakkal Majalla" w:cs="Sultan bold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 xml:space="preserve"> </w:t>
                      </w:r>
                      <w:r w:rsidRPr="00923118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التقدم ب</w:t>
                      </w:r>
                      <w:r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عشرة</w:t>
                      </w:r>
                      <w:r w:rsidRPr="00923118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 xml:space="preserve"> أبحاث على أن تكون قـــد ســــبق نشرها آو تنفيذها خــــلال ال</w:t>
                      </w:r>
                      <w:r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خمس</w:t>
                      </w:r>
                      <w:r w:rsidRPr="00923118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 xml:space="preserve"> سنوات الأخيرة       (</w:t>
                      </w:r>
                      <w:r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202</w:t>
                      </w:r>
                      <w:r w:rsidR="00A57364"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2</w:t>
                      </w:r>
                      <w:r w:rsidRPr="00923118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 xml:space="preserve">، </w:t>
                      </w:r>
                      <w:r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، 202</w:t>
                      </w:r>
                      <w:r w:rsidR="00A57364"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3</w:t>
                      </w:r>
                      <w:r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،</w:t>
                      </w:r>
                      <w:r w:rsidRPr="00923118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20</w:t>
                      </w:r>
                      <w:r w:rsidR="00A57364"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24</w:t>
                      </w:r>
                      <w:r w:rsidRPr="00923118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،20</w:t>
                      </w:r>
                      <w:r w:rsidR="00A57364"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25</w:t>
                      </w:r>
                      <w:r w:rsidRPr="00923118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، 202</w:t>
                      </w:r>
                      <w:r w:rsidR="00A57364"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6</w:t>
                      </w:r>
                      <w:r w:rsidRPr="00923118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) في المجلات أو الدوريات الدولية ، و</w:t>
                      </w:r>
                      <w:r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أ</w:t>
                      </w:r>
                      <w:r w:rsidR="00A57364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 xml:space="preserve">ن يكون لهذا الإنتاج قيمة علمية </w:t>
                      </w:r>
                      <w:r w:rsidR="00A57364"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ي</w:t>
                      </w:r>
                      <w:r w:rsidRPr="00923118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شهد ل</w:t>
                      </w:r>
                      <w:r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ها</w:t>
                      </w:r>
                      <w:r w:rsidRPr="00923118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 xml:space="preserve"> بالأصالة والقدرة على الابتكار أو أن يكون للعمل التطبيقي جدوى متميزة </w:t>
                      </w:r>
                      <w:r w:rsidRPr="00BE564A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وتستبعد المقالات</w:t>
                      </w:r>
                      <w:r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 xml:space="preserve"> (</w:t>
                      </w:r>
                      <w:r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lang w:bidi="ar-EG"/>
                        </w:rPr>
                        <w:t>Review articles</w:t>
                      </w:r>
                      <w:r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)</w:t>
                      </w:r>
                      <w:r w:rsidRPr="00BE564A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 xml:space="preserve"> والبحوث المنشورة المقبولة للنشر والكتب الدراسية ( تقبل البحوث المنشورة </w:t>
                      </w:r>
                      <w:r w:rsidRPr="00BE564A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lang w:bidi="ar-EG"/>
                        </w:rPr>
                        <w:t>Online</w:t>
                      </w:r>
                      <w:r w:rsidRPr="00BE564A"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 xml:space="preserve"> )</w:t>
                      </w:r>
                      <w:r w:rsidRPr="00BE564A">
                        <w:rPr>
                          <w:rFonts w:ascii="Sakkal Majalla" w:hAnsi="Sakkal Majalla" w:cs="Sakkal Majalla" w:hint="cs"/>
                          <w:b w:val="0"/>
                          <w:bCs w:val="0"/>
                          <w:sz w:val="28"/>
                          <w:rtl/>
                          <w:lang w:bidi="ar-EG"/>
                        </w:rPr>
                        <w:t>.</w:t>
                      </w:r>
                    </w:p>
                    <w:p w14:paraId="533BA476" w14:textId="6D364285" w:rsidR="00D549B8" w:rsidRPr="00D549B8" w:rsidRDefault="00D549B8" w:rsidP="00D549B8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jc w:val="both"/>
                        <w:rPr>
                          <w:rFonts w:ascii="Sakkal Majalla" w:hAnsi="Sakkal Majalla" w:cs="Sakkal Majalla"/>
                          <w:b w:val="0"/>
                          <w:bCs w:val="0"/>
                          <w:sz w:val="28"/>
                          <w:lang w:bidi="ar-EG"/>
                        </w:rPr>
                      </w:pPr>
                      <w:r w:rsidRPr="00D549B8">
                        <w:rPr>
                          <w:rFonts w:ascii="Sakkal Majalla" w:hAnsi="Sakkal Majalla" w:cs="Sakkal Majalla" w:hint="cs"/>
                          <w:sz w:val="28"/>
                          <w:rtl/>
                          <w:lang w:bidi="ar-EG"/>
                        </w:rPr>
                        <w:t>تقدم طلبات الافادة بالتقدم للحصول علي الجائزة بعد اعلان النتيجة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6416B" w:rsidRPr="00C6416B">
        <w:rPr>
          <w:rFonts w:ascii="Sakkal Majalla" w:hAnsi="Sakkal Majalla" w:cs="Sakkal Majalla" w:hint="cs"/>
          <w:sz w:val="28"/>
          <w:rtl/>
          <w:lang w:bidi="ar-EG"/>
        </w:rPr>
        <w:t>#(كل بيا</w:t>
      </w:r>
      <w:r w:rsidR="00A57364">
        <w:rPr>
          <w:rFonts w:ascii="Sakkal Majalla" w:hAnsi="Sakkal Majalla" w:cs="Sakkal Majalla" w:hint="cs"/>
          <w:sz w:val="28"/>
          <w:rtl/>
          <w:lang w:bidi="ar-EG"/>
        </w:rPr>
        <w:t xml:space="preserve">ن يليه مباشرة الاثبات الخاص به </w:t>
      </w:r>
      <w:r w:rsidR="00C6416B" w:rsidRPr="00C6416B">
        <w:rPr>
          <w:rFonts w:ascii="Sakkal Majalla" w:hAnsi="Sakkal Majalla" w:cs="Sakkal Majalla" w:hint="cs"/>
          <w:sz w:val="28"/>
          <w:rtl/>
          <w:lang w:bidi="ar-EG"/>
        </w:rPr>
        <w:t>ولا يجوز جمع الاثباتات في نهاية قائمة المستندات المطلوبة).</w:t>
      </w:r>
      <w:r w:rsidR="00C6416B">
        <w:rPr>
          <w:rFonts w:ascii="Sakkal Majalla" w:hAnsi="Sakkal Majalla" w:cs="Sakkal Majalla" w:hint="cs"/>
          <w:sz w:val="28"/>
          <w:rtl/>
          <w:lang w:bidi="ar-EG"/>
        </w:rPr>
        <w:t xml:space="preserve">           </w:t>
      </w:r>
    </w:p>
    <w:p w14:paraId="647F2017" w14:textId="77777777" w:rsidR="000E5461" w:rsidRDefault="000E5461" w:rsidP="000E5461">
      <w:pPr>
        <w:bidi w:val="0"/>
        <w:spacing w:after="160" w:line="259" w:lineRule="auto"/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</w:p>
    <w:p w14:paraId="3A327099" w14:textId="7BFEFA47" w:rsidR="00EA6B36" w:rsidRPr="000E5461" w:rsidRDefault="000E5461" w:rsidP="000E5461">
      <w:pPr>
        <w:spacing w:after="160" w:line="259" w:lineRule="auto"/>
        <w:rPr>
          <w:rFonts w:ascii="Sakkal Majalla" w:hAnsi="Sakkal Majalla" w:cs="Sakkal Majalla"/>
          <w:b w:val="0"/>
          <w:bCs w:val="0"/>
          <w:sz w:val="28"/>
          <w:lang w:bidi="ar-EG"/>
        </w:rPr>
      </w:pPr>
      <w:r w:rsidRPr="000E5461">
        <w:rPr>
          <w:rFonts w:ascii="Sakkal Majalla" w:hAnsi="Sakkal Majalla" w:cs="Sultan bold" w:hint="cs"/>
          <w:b w:val="0"/>
          <w:bCs w:val="0"/>
          <w:sz w:val="28"/>
          <w:rtl/>
          <w:lang w:bidi="ar-EG"/>
        </w:rPr>
        <w:t>ر</w:t>
      </w:r>
      <w:r w:rsidR="00EA6B36" w:rsidRPr="000E5461">
        <w:rPr>
          <w:rFonts w:ascii="Sakkal Majalla" w:hAnsi="Sakkal Majalla" w:cs="Sultan bold" w:hint="cs"/>
          <w:b w:val="0"/>
          <w:bCs w:val="0"/>
          <w:sz w:val="28"/>
          <w:rtl/>
          <w:lang w:bidi="ar-EG"/>
        </w:rPr>
        <w:t>ابعًا</w:t>
      </w:r>
      <w:r w:rsidR="00EA6B36">
        <w:rPr>
          <w:rFonts w:ascii="Sakkal Majalla" w:hAnsi="Sakkal Majalla" w:cs="Sultan bold" w:hint="cs"/>
          <w:b w:val="0"/>
          <w:bCs w:val="0"/>
          <w:sz w:val="28"/>
          <w:rtl/>
          <w:lang w:bidi="ar-EG"/>
        </w:rPr>
        <w:t xml:space="preserve">: </w:t>
      </w:r>
      <w:r w:rsidR="00EA6B36" w:rsidRPr="00EA6B36">
        <w:rPr>
          <w:rFonts w:ascii="Sakkal Majalla" w:hAnsi="Sakkal Majalla" w:cs="Sultan bold" w:hint="cs"/>
          <w:b w:val="0"/>
          <w:bCs w:val="0"/>
          <w:sz w:val="28"/>
          <w:rtl/>
          <w:lang w:bidi="ar-EG"/>
        </w:rPr>
        <w:t>طريقة إرسال أوراق التقدم للجائزة:</w:t>
      </w:r>
    </w:p>
    <w:p w14:paraId="4D6E788E" w14:textId="3F8F11C3" w:rsidR="002433C4" w:rsidRPr="002433C4" w:rsidRDefault="00A3384F" w:rsidP="006E58D2">
      <w:pPr>
        <w:pStyle w:val="ListParagraph"/>
        <w:numPr>
          <w:ilvl w:val="0"/>
          <w:numId w:val="14"/>
        </w:numPr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r>
        <w:rPr>
          <w:rFonts w:ascii="Sakkal Majalla" w:hAnsi="Sakkal Majalla" w:cs="Sakkal Majalla" w:hint="cs"/>
          <w:b w:val="0"/>
          <w:bCs w:val="0"/>
          <w:sz w:val="28"/>
          <w:rtl/>
        </w:rPr>
        <w:t>تقدم كافة</w:t>
      </w:r>
      <w:r w:rsidR="002433C4" w:rsidRPr="002433C4">
        <w:rPr>
          <w:rFonts w:ascii="Sakkal Majalla" w:hAnsi="Sakkal Majalla" w:cs="Sakkal Majalla"/>
          <w:b w:val="0"/>
          <w:bCs w:val="0"/>
          <w:sz w:val="28"/>
          <w:rtl/>
        </w:rPr>
        <w:t xml:space="preserve"> المستندات والأوراق المطلوبة على عدد  </w:t>
      </w:r>
      <w:r w:rsidR="006E58D2">
        <w:rPr>
          <w:rFonts w:ascii="Sakkal Majalla" w:hAnsi="Sakkal Majalla" w:cs="Sakkal Majalla" w:hint="cs"/>
          <w:b w:val="0"/>
          <w:bCs w:val="0"/>
          <w:sz w:val="28"/>
          <w:u w:val="double"/>
          <w:rtl/>
        </w:rPr>
        <w:t>3</w:t>
      </w:r>
      <w:r w:rsidR="002433C4" w:rsidRPr="002433C4">
        <w:rPr>
          <w:rFonts w:ascii="Sakkal Majalla" w:hAnsi="Sakkal Majalla" w:cs="Sakkal Majalla"/>
          <w:b w:val="0"/>
          <w:bCs w:val="0"/>
          <w:sz w:val="28"/>
          <w:rtl/>
        </w:rPr>
        <w:t xml:space="preserve">   </w:t>
      </w:r>
      <w:r w:rsidR="002433C4" w:rsidRPr="002433C4">
        <w:rPr>
          <w:rFonts w:ascii="Sakkal Majalla" w:hAnsi="Sakkal Majalla" w:cs="Sakkal Majalla"/>
          <w:b w:val="0"/>
          <w:bCs w:val="0"/>
          <w:sz w:val="28"/>
        </w:rPr>
        <w:t>USB Flash Drive</w:t>
      </w:r>
      <w:r w:rsidR="002433C4" w:rsidRPr="002433C4">
        <w:rPr>
          <w:rFonts w:ascii="Sakkal Majalla" w:hAnsi="Sakkal Majalla" w:cs="Sakkal Majalla"/>
          <w:b w:val="0"/>
          <w:bCs w:val="0"/>
          <w:sz w:val="28"/>
          <w:rtl/>
        </w:rPr>
        <w:t xml:space="preserve"> </w:t>
      </w:r>
      <w:r w:rsidR="002433C4" w:rsidRPr="002433C4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>وإرسالها بالبريد السريع على العنوان التالى :</w:t>
      </w:r>
    </w:p>
    <w:p w14:paraId="70DC36B4" w14:textId="77777777" w:rsidR="00A3384F" w:rsidRPr="00EA6B36" w:rsidRDefault="00A3384F" w:rsidP="00A3384F">
      <w:pPr>
        <w:pStyle w:val="ListParagraph"/>
        <w:rPr>
          <w:rFonts w:ascii="Sakkal Majalla" w:hAnsi="Sakkal Majalla" w:cs="Sakkal Majalla"/>
          <w:sz w:val="28"/>
          <w:rtl/>
          <w:lang w:bidi="ar-EG"/>
        </w:rPr>
      </w:pPr>
      <w:r w:rsidRPr="00EA6B36">
        <w:rPr>
          <w:rFonts w:ascii="Sakkal Majalla" w:hAnsi="Sakkal Majalla" w:cs="Sakkal Majalla"/>
          <w:sz w:val="28"/>
          <w:rtl/>
          <w:lang w:bidi="ar-EG"/>
        </w:rPr>
        <w:t>أكاديمية البحث العلمى والتكنولوجيا   ـ 101 شارع القصر العينى</w:t>
      </w:r>
    </w:p>
    <w:p w14:paraId="4B2B7E31" w14:textId="77777777" w:rsidR="00A3384F" w:rsidRPr="00EA6B36" w:rsidRDefault="00A3384F" w:rsidP="00A3384F">
      <w:pPr>
        <w:pStyle w:val="ListParagraph"/>
        <w:rPr>
          <w:rFonts w:ascii="Sakkal Majalla" w:hAnsi="Sakkal Majalla" w:cs="Sakkal Majalla"/>
          <w:sz w:val="28"/>
          <w:lang w:bidi="ar-EG"/>
        </w:rPr>
      </w:pPr>
      <w:r w:rsidRPr="00EA6B36">
        <w:rPr>
          <w:rFonts w:ascii="Sakkal Majalla" w:hAnsi="Sakkal Majalla" w:cs="Sakkal Majalla"/>
          <w:sz w:val="28"/>
          <w:rtl/>
          <w:lang w:bidi="ar-EG"/>
        </w:rPr>
        <w:t>الإدارة العامة للجوائز والحوافز ـ الدور الحادى عشر</w:t>
      </w:r>
    </w:p>
    <w:p w14:paraId="25990CF1" w14:textId="161942B1" w:rsidR="006913F3" w:rsidRDefault="00F642E6" w:rsidP="00F642E6">
      <w:pPr>
        <w:tabs>
          <w:tab w:val="right" w:pos="180"/>
        </w:tabs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  <w:r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بالإضافة إلى إرسالها عبر البريد الإلكتروني التالي:</w:t>
      </w:r>
    </w:p>
    <w:p w14:paraId="62203247" w14:textId="0F44E51D" w:rsidR="00F642E6" w:rsidRDefault="00DE7E07" w:rsidP="00DA1A8F">
      <w:pPr>
        <w:tabs>
          <w:tab w:val="right" w:pos="180"/>
        </w:tabs>
        <w:jc w:val="center"/>
        <w:rPr>
          <w:rStyle w:val="Hyperlink"/>
          <w:rFonts w:cs="SKR HEAD1"/>
          <w:sz w:val="28"/>
          <w:rtl/>
        </w:rPr>
      </w:pPr>
      <w:hyperlink r:id="rId8" w:history="1">
        <w:r w:rsidR="00F642E6" w:rsidRPr="005541DA">
          <w:rPr>
            <w:rStyle w:val="Hyperlink"/>
            <w:rFonts w:cs="SKR HEAD1"/>
            <w:sz w:val="28"/>
          </w:rPr>
          <w:t>prizes.helpdesk@gmail.com</w:t>
        </w:r>
      </w:hyperlink>
    </w:p>
    <w:p w14:paraId="13833994" w14:textId="77777777" w:rsidR="00485DCF" w:rsidRDefault="00485DCF" w:rsidP="00F642E6">
      <w:pPr>
        <w:tabs>
          <w:tab w:val="right" w:pos="180"/>
        </w:tabs>
        <w:rPr>
          <w:rStyle w:val="Hyperlink"/>
          <w:rFonts w:cs="SKR HEAD1"/>
          <w:sz w:val="28"/>
          <w:rtl/>
        </w:rPr>
      </w:pPr>
    </w:p>
    <w:p w14:paraId="6CE73951" w14:textId="35C92502" w:rsidR="00214DA5" w:rsidRPr="00C6416B" w:rsidRDefault="00214DA5" w:rsidP="00C6416B">
      <w:pPr>
        <w:tabs>
          <w:tab w:val="right" w:pos="180"/>
        </w:tabs>
        <w:rPr>
          <w:rFonts w:cs="SKR HEAD1"/>
          <w:color w:val="FF0000"/>
          <w:szCs w:val="24"/>
          <w:lang w:bidi="ar-EG"/>
        </w:rPr>
      </w:pPr>
      <w:r w:rsidRPr="00C6416B">
        <w:rPr>
          <w:rFonts w:cs="SKR HEAD1" w:hint="cs"/>
          <w:color w:val="FF0000"/>
          <w:szCs w:val="24"/>
          <w:rtl/>
          <w:lang w:bidi="ar-EG"/>
        </w:rPr>
        <w:t xml:space="preserve">علماً بانه يمكن رفع  الملفات كبيرة الحجم علي </w:t>
      </w:r>
      <w:r w:rsidRPr="00C6416B">
        <w:rPr>
          <w:rFonts w:cs="SKR HEAD1"/>
          <w:color w:val="FF0000"/>
          <w:szCs w:val="24"/>
          <w:lang w:bidi="ar-EG"/>
        </w:rPr>
        <w:t>drive</w:t>
      </w:r>
      <w:r w:rsidRPr="00C6416B">
        <w:rPr>
          <w:rFonts w:cs="SKR HEAD1" w:hint="cs"/>
          <w:color w:val="FF0000"/>
          <w:szCs w:val="24"/>
          <w:rtl/>
          <w:lang w:bidi="ar-EG"/>
        </w:rPr>
        <w:t xml:space="preserve"> وارسال اللينك</w:t>
      </w:r>
      <w:r w:rsidR="00A57364">
        <w:rPr>
          <w:rFonts w:cs="SKR HEAD1" w:hint="cs"/>
          <w:color w:val="FF0000"/>
          <w:szCs w:val="24"/>
          <w:rtl/>
          <w:lang w:bidi="ar-EG"/>
        </w:rPr>
        <w:t xml:space="preserve">علي الايميل </w:t>
      </w:r>
      <w:r w:rsidRPr="00C6416B">
        <w:rPr>
          <w:rFonts w:cs="SKR HEAD1" w:hint="cs"/>
          <w:color w:val="FF0000"/>
          <w:szCs w:val="24"/>
          <w:lang w:bidi="ar-EG"/>
        </w:rPr>
        <w:t xml:space="preserve"> </w:t>
      </w:r>
      <w:r w:rsidR="00C6416B">
        <w:rPr>
          <w:rFonts w:cs="SKR HEAD1" w:hint="cs"/>
          <w:color w:val="FF0000"/>
          <w:szCs w:val="24"/>
          <w:rtl/>
          <w:lang w:bidi="ar-EG"/>
        </w:rPr>
        <w:t>والتأكد من اعداد ال</w:t>
      </w:r>
      <w:r w:rsidR="00C6416B">
        <w:rPr>
          <w:rFonts w:cs="SKR HEAD1"/>
          <w:color w:val="FF0000"/>
          <w:szCs w:val="24"/>
          <w:lang w:bidi="ar-EG"/>
        </w:rPr>
        <w:t>general access</w:t>
      </w:r>
      <w:r w:rsidRPr="00C6416B">
        <w:rPr>
          <w:rFonts w:cs="SKR HEAD1"/>
          <w:color w:val="FF0000"/>
          <w:szCs w:val="24"/>
          <w:lang w:bidi="ar-EG"/>
        </w:rPr>
        <w:t xml:space="preserve">  </w:t>
      </w:r>
      <w:r w:rsidRPr="00C6416B">
        <w:rPr>
          <w:rFonts w:cs="SKR HEAD1" w:hint="cs"/>
          <w:color w:val="FF0000"/>
          <w:szCs w:val="24"/>
          <w:rtl/>
          <w:lang w:bidi="ar-EG"/>
        </w:rPr>
        <w:t xml:space="preserve">لتصبح </w:t>
      </w:r>
      <w:r w:rsidRPr="00C6416B">
        <w:rPr>
          <w:rFonts w:cs="SKR HEAD1" w:hint="cs"/>
          <w:color w:val="FF0000"/>
          <w:szCs w:val="24"/>
          <w:lang w:bidi="ar-EG"/>
        </w:rPr>
        <w:t xml:space="preserve"> </w:t>
      </w:r>
      <w:r w:rsidRPr="00C6416B">
        <w:rPr>
          <w:rFonts w:cs="SKR HEAD1"/>
          <w:color w:val="FF0000"/>
          <w:szCs w:val="24"/>
          <w:lang w:bidi="ar-EG"/>
        </w:rPr>
        <w:t xml:space="preserve"> </w:t>
      </w:r>
      <w:r w:rsidR="00C6416B">
        <w:rPr>
          <w:rFonts w:cs="SKR HEAD1" w:hint="cs"/>
          <w:color w:val="FF0000"/>
          <w:szCs w:val="24"/>
          <w:rtl/>
          <w:lang w:bidi="ar-EG"/>
        </w:rPr>
        <w:t>"</w:t>
      </w:r>
      <w:r w:rsidRPr="00C6416B">
        <w:rPr>
          <w:rFonts w:cs="SKR HEAD1"/>
          <w:color w:val="FF0000"/>
          <w:szCs w:val="24"/>
          <w:lang w:bidi="ar-EG"/>
        </w:rPr>
        <w:t xml:space="preserve">anyone with the link </w:t>
      </w:r>
      <w:r w:rsidR="00C6416B">
        <w:rPr>
          <w:rFonts w:cs="SKR HEAD1" w:hint="cs"/>
          <w:color w:val="FF0000"/>
          <w:szCs w:val="24"/>
          <w:rtl/>
          <w:lang w:bidi="ar-EG"/>
        </w:rPr>
        <w:t>"</w:t>
      </w:r>
      <w:r w:rsidRPr="00C6416B">
        <w:rPr>
          <w:rFonts w:cs="SKR HEAD1" w:hint="cs"/>
          <w:color w:val="FF0000"/>
          <w:szCs w:val="24"/>
          <w:rtl/>
          <w:lang w:bidi="ar-EG"/>
        </w:rPr>
        <w:t>والتأكد من صلاحيته</w:t>
      </w:r>
      <w:r w:rsidRPr="00C6416B">
        <w:rPr>
          <w:rFonts w:cs="SKR HEAD1" w:hint="cs"/>
          <w:color w:val="FF0000"/>
          <w:szCs w:val="24"/>
          <w:lang w:bidi="ar-EG"/>
        </w:rPr>
        <w:t xml:space="preserve"> </w:t>
      </w:r>
      <w:r w:rsidRPr="00C6416B">
        <w:rPr>
          <w:rFonts w:cs="SKR HEAD1" w:hint="cs"/>
          <w:color w:val="FF0000"/>
          <w:szCs w:val="24"/>
          <w:rtl/>
          <w:lang w:bidi="ar-EG"/>
        </w:rPr>
        <w:t xml:space="preserve"> حتي اعلان نتيجة الجوائز</w:t>
      </w:r>
      <w:r w:rsidRPr="00C6416B">
        <w:rPr>
          <w:rFonts w:cs="SKR HEAD1"/>
          <w:color w:val="FF0000"/>
          <w:szCs w:val="24"/>
          <w:lang w:bidi="ar-EG"/>
        </w:rPr>
        <w:t>.</w:t>
      </w:r>
    </w:p>
    <w:p w14:paraId="7D8EBB67" w14:textId="77777777" w:rsidR="00214DA5" w:rsidRPr="00214DA5" w:rsidRDefault="00214DA5" w:rsidP="00214DA5">
      <w:pPr>
        <w:tabs>
          <w:tab w:val="right" w:pos="180"/>
        </w:tabs>
        <w:rPr>
          <w:rFonts w:cs="SKR HEAD1"/>
          <w:color w:val="FF0000"/>
          <w:sz w:val="28"/>
          <w:lang w:bidi="ar-EG"/>
        </w:rPr>
      </w:pPr>
    </w:p>
    <w:p w14:paraId="2C44A920" w14:textId="0D7C1967" w:rsidR="00485DCF" w:rsidRDefault="00485DCF" w:rsidP="00F642E6">
      <w:pPr>
        <w:tabs>
          <w:tab w:val="right" w:pos="180"/>
        </w:tabs>
        <w:rPr>
          <w:rFonts w:cs="SKR HEAD1"/>
          <w:sz w:val="28"/>
        </w:rPr>
      </w:pPr>
      <w:r>
        <w:rPr>
          <w:rFonts w:cs="SKR HEAD1" w:hint="cs"/>
          <w:sz w:val="28"/>
          <w:rtl/>
          <w:lang w:bidi="ar-EG"/>
        </w:rPr>
        <w:t>.</w:t>
      </w:r>
    </w:p>
    <w:p w14:paraId="71078644" w14:textId="77777777" w:rsidR="00F642E6" w:rsidRDefault="00F642E6" w:rsidP="00F642E6">
      <w:pPr>
        <w:tabs>
          <w:tab w:val="right" w:pos="180"/>
        </w:tabs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</w:p>
    <w:p w14:paraId="5449AFD5" w14:textId="77777777" w:rsidR="00485DCF" w:rsidRDefault="00485DCF" w:rsidP="00F642E6">
      <w:pPr>
        <w:tabs>
          <w:tab w:val="right" w:pos="180"/>
        </w:tabs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</w:p>
    <w:p w14:paraId="5EF31AC5" w14:textId="77777777" w:rsidR="00C6416B" w:rsidRDefault="00C6416B" w:rsidP="00F642E6">
      <w:pPr>
        <w:tabs>
          <w:tab w:val="right" w:pos="180"/>
        </w:tabs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</w:p>
    <w:p w14:paraId="2F56E51D" w14:textId="77777777" w:rsidR="00C6416B" w:rsidRDefault="00C6416B" w:rsidP="00F642E6">
      <w:pPr>
        <w:tabs>
          <w:tab w:val="right" w:pos="180"/>
        </w:tabs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</w:p>
    <w:p w14:paraId="33A05271" w14:textId="77777777" w:rsidR="00C6416B" w:rsidRDefault="00C6416B" w:rsidP="00F642E6">
      <w:pPr>
        <w:tabs>
          <w:tab w:val="right" w:pos="180"/>
        </w:tabs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</w:p>
    <w:p w14:paraId="288788C7" w14:textId="77777777" w:rsidR="00C6416B" w:rsidRDefault="00C6416B" w:rsidP="00F642E6">
      <w:pPr>
        <w:tabs>
          <w:tab w:val="right" w:pos="180"/>
        </w:tabs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</w:p>
    <w:p w14:paraId="7296F7F5" w14:textId="77777777" w:rsidR="00C6416B" w:rsidRDefault="00C6416B" w:rsidP="00F642E6">
      <w:pPr>
        <w:tabs>
          <w:tab w:val="right" w:pos="180"/>
        </w:tabs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</w:p>
    <w:p w14:paraId="24B35EA7" w14:textId="77777777" w:rsidR="00C6416B" w:rsidRDefault="00C6416B" w:rsidP="00F642E6">
      <w:pPr>
        <w:tabs>
          <w:tab w:val="right" w:pos="180"/>
        </w:tabs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</w:p>
    <w:p w14:paraId="1042EED5" w14:textId="77777777" w:rsidR="00C6416B" w:rsidRDefault="00C6416B" w:rsidP="00F642E6">
      <w:pPr>
        <w:tabs>
          <w:tab w:val="right" w:pos="180"/>
        </w:tabs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</w:p>
    <w:p w14:paraId="72D123C3" w14:textId="77777777" w:rsidR="00C6416B" w:rsidRDefault="00C6416B" w:rsidP="00F642E6">
      <w:pPr>
        <w:tabs>
          <w:tab w:val="right" w:pos="180"/>
        </w:tabs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</w:p>
    <w:p w14:paraId="5C55ED7E" w14:textId="77777777" w:rsidR="00C6416B" w:rsidRDefault="00C6416B" w:rsidP="00F642E6">
      <w:pPr>
        <w:tabs>
          <w:tab w:val="right" w:pos="180"/>
        </w:tabs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</w:p>
    <w:p w14:paraId="29EB572C" w14:textId="77777777" w:rsidR="00485DCF" w:rsidRPr="00F642E6" w:rsidRDefault="00485DCF" w:rsidP="00F642E6">
      <w:pPr>
        <w:tabs>
          <w:tab w:val="right" w:pos="180"/>
        </w:tabs>
        <w:rPr>
          <w:rFonts w:ascii="Sakkal Majalla" w:hAnsi="Sakkal Majalla" w:cs="Sakkal Majalla"/>
          <w:b w:val="0"/>
          <w:bCs w:val="0"/>
          <w:sz w:val="28"/>
          <w:lang w:bidi="ar-EG"/>
        </w:rPr>
      </w:pPr>
    </w:p>
    <w:p w14:paraId="62E4B3A4" w14:textId="360FEA98" w:rsidR="002433C4" w:rsidRPr="00EA6B36" w:rsidRDefault="0013631A" w:rsidP="006E58D2">
      <w:pPr>
        <w:pStyle w:val="ListParagraph"/>
        <w:jc w:val="lowKashida"/>
        <w:rPr>
          <w:rFonts w:ascii="Sakkal Majalla" w:hAnsi="Sakkal Majalla" w:cs="Sakkal Majalla"/>
          <w:sz w:val="28"/>
        </w:rPr>
      </w:pPr>
      <w:r>
        <w:rPr>
          <w:rFonts w:ascii="Sakkal Majalla" w:hAnsi="Sakkal Majalla" w:cs="Sakkal Majalla" w:hint="cs"/>
          <w:sz w:val="28"/>
          <w:rtl/>
        </w:rPr>
        <w:t xml:space="preserve">2. </w:t>
      </w:r>
      <w:r w:rsidR="002433C4" w:rsidRPr="00EA6B36">
        <w:rPr>
          <w:rFonts w:ascii="Sakkal Majalla" w:hAnsi="Sakkal Majalla" w:cs="Sakkal Majalla"/>
          <w:sz w:val="28"/>
          <w:rtl/>
        </w:rPr>
        <w:t xml:space="preserve">بجب مراعاة إرفاق </w:t>
      </w:r>
      <w:r w:rsidR="002433C4" w:rsidRPr="00662C86">
        <w:rPr>
          <w:rFonts w:ascii="Sakkal Majalla" w:hAnsi="Sakkal Majalla" w:cs="Sakkal Majalla"/>
          <w:sz w:val="28"/>
          <w:u w:val="double"/>
          <w:rtl/>
        </w:rPr>
        <w:t>ال</w:t>
      </w:r>
      <w:r w:rsidR="002433C4" w:rsidRPr="00662C86">
        <w:rPr>
          <w:rFonts w:ascii="Sakkal Majalla" w:hAnsi="Sakkal Majalla" w:cs="Sakkal Majalla" w:hint="cs"/>
          <w:sz w:val="28"/>
          <w:u w:val="double"/>
          <w:rtl/>
        </w:rPr>
        <w:t>آ</w:t>
      </w:r>
      <w:r w:rsidR="002433C4" w:rsidRPr="00662C86">
        <w:rPr>
          <w:rFonts w:ascii="Sakkal Majalla" w:hAnsi="Sakkal Majalla" w:cs="Sakkal Majalla"/>
          <w:sz w:val="28"/>
          <w:u w:val="double"/>
          <w:rtl/>
        </w:rPr>
        <w:t>تى  ورقي</w:t>
      </w:r>
      <w:r w:rsidR="00EA6B36" w:rsidRPr="00662C86">
        <w:rPr>
          <w:rFonts w:ascii="Sakkal Majalla" w:hAnsi="Sakkal Majalla" w:cs="Sakkal Majalla" w:hint="cs"/>
          <w:sz w:val="28"/>
          <w:u w:val="double"/>
          <w:rtl/>
        </w:rPr>
        <w:t>ً</w:t>
      </w:r>
      <w:r w:rsidR="002433C4" w:rsidRPr="00662C86">
        <w:rPr>
          <w:rFonts w:ascii="Sakkal Majalla" w:hAnsi="Sakkal Majalla" w:cs="Sakkal Majalla"/>
          <w:sz w:val="28"/>
          <w:u w:val="double"/>
          <w:rtl/>
        </w:rPr>
        <w:t xml:space="preserve">ا </w:t>
      </w:r>
      <w:r w:rsidR="00A3384F" w:rsidRPr="00662C86">
        <w:rPr>
          <w:rFonts w:ascii="Sakkal Majalla" w:hAnsi="Sakkal Majalla" w:cs="Sakkal Majalla" w:hint="cs"/>
          <w:sz w:val="28"/>
          <w:u w:val="double"/>
          <w:rtl/>
        </w:rPr>
        <w:t xml:space="preserve">بالإضافة إلى </w:t>
      </w:r>
      <w:r w:rsidR="008F54EC" w:rsidRPr="00662C86">
        <w:rPr>
          <w:rFonts w:ascii="Sakkal Majalla" w:hAnsi="Sakkal Majalla" w:cs="Sakkal Majalla" w:hint="cs"/>
          <w:sz w:val="28"/>
          <w:u w:val="double"/>
          <w:rtl/>
        </w:rPr>
        <w:t>تحميله على</w:t>
      </w:r>
      <w:r w:rsidR="006E58D2">
        <w:rPr>
          <w:rFonts w:ascii="Sakkal Majalla" w:hAnsi="Sakkal Majalla" w:cs="Sakkal Majalla" w:hint="cs"/>
          <w:sz w:val="28"/>
          <w:u w:val="double"/>
          <w:rtl/>
          <w:lang w:bidi="ar-EG"/>
        </w:rPr>
        <w:t xml:space="preserve"> عدد 3 </w:t>
      </w:r>
      <w:r w:rsidR="006E58D2">
        <w:rPr>
          <w:rFonts w:ascii="Sakkal Majalla" w:hAnsi="Sakkal Majalla" w:cs="Sakkal Majalla"/>
          <w:sz w:val="28"/>
          <w:u w:val="double"/>
        </w:rPr>
        <w:t>USB Flash Drive</w:t>
      </w:r>
      <w:r w:rsidR="00EA6B36" w:rsidRPr="00EA6B36">
        <w:rPr>
          <w:rFonts w:ascii="Sakkal Majalla" w:hAnsi="Sakkal Majalla" w:cs="Sakkal Majalla" w:hint="cs"/>
          <w:sz w:val="28"/>
          <w:rtl/>
        </w:rPr>
        <w:t xml:space="preserve"> المذكورة أعلاه:</w:t>
      </w:r>
    </w:p>
    <w:p w14:paraId="05B63733" w14:textId="0018728C" w:rsidR="00EA6B36" w:rsidRDefault="00EA6B36" w:rsidP="00EA6B36">
      <w:pPr>
        <w:pStyle w:val="ListParagraph"/>
        <w:numPr>
          <w:ilvl w:val="0"/>
          <w:numId w:val="4"/>
        </w:numPr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r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 xml:space="preserve">طلب التقدم لجائزة الدولة </w:t>
      </w:r>
      <w:r w:rsidR="007E4F17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للتفوق</w:t>
      </w:r>
      <w:r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.</w:t>
      </w:r>
    </w:p>
    <w:p w14:paraId="05F78839" w14:textId="70FE37BE" w:rsidR="00EA6B36" w:rsidRPr="00EA6B36" w:rsidRDefault="00EA6B36" w:rsidP="00EA6B36">
      <w:pPr>
        <w:pStyle w:val="ListParagraph"/>
        <w:numPr>
          <w:ilvl w:val="0"/>
          <w:numId w:val="4"/>
        </w:numPr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r w:rsidRPr="00EA6B36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 استمارة بيانات المتقدم</w:t>
      </w:r>
      <w:r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.</w:t>
      </w:r>
    </w:p>
    <w:p w14:paraId="148BF127" w14:textId="74D0876B" w:rsidR="002433C4" w:rsidRDefault="002433C4" w:rsidP="00EA6B36">
      <w:pPr>
        <w:pStyle w:val="ListParagraph"/>
        <w:numPr>
          <w:ilvl w:val="0"/>
          <w:numId w:val="4"/>
        </w:numPr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r w:rsidRPr="00EA6B36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بيان الحالة  </w:t>
      </w:r>
      <w:r w:rsidR="00EA6B36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 xml:space="preserve">الوظيفية </w:t>
      </w:r>
      <w:r w:rsidR="00F642E6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(</w:t>
      </w:r>
      <w:r w:rsidR="00EA6B36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مختوم من جهة العمل</w:t>
      </w:r>
      <w:r w:rsidR="00F642E6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)</w:t>
      </w:r>
      <w:r w:rsidR="00EA6B36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.</w:t>
      </w:r>
    </w:p>
    <w:p w14:paraId="431D9478" w14:textId="77777777" w:rsidR="00EA6B36" w:rsidRDefault="00EA6B36" w:rsidP="00EA6B36">
      <w:pPr>
        <w:pStyle w:val="ListParagraph"/>
        <w:numPr>
          <w:ilvl w:val="0"/>
          <w:numId w:val="4"/>
        </w:numPr>
        <w:rPr>
          <w:rFonts w:ascii="Sakkal Majalla" w:hAnsi="Sakkal Majalla" w:cs="Sakkal Majalla"/>
          <w:b w:val="0"/>
          <w:bCs w:val="0"/>
          <w:lang w:bidi="ar-EG"/>
        </w:rPr>
      </w:pPr>
      <w:r>
        <w:rPr>
          <w:rFonts w:ascii="Sakkal Majalla" w:hAnsi="Sakkal Majalla" w:cs="Sakkal Majalla" w:hint="cs"/>
          <w:b w:val="0"/>
          <w:bCs w:val="0"/>
          <w:rtl/>
          <w:lang w:bidi="ar-EG"/>
        </w:rPr>
        <w:t>خطاب معتمد من جهة العمل يفيد بعدم توقيع جزاءات على المتقدم. (مختوم من جهة العمل).</w:t>
      </w:r>
    </w:p>
    <w:p w14:paraId="1F8ECDF2" w14:textId="329B75B1" w:rsidR="00F642E6" w:rsidRPr="00F642E6" w:rsidRDefault="00061FC5" w:rsidP="00F642E6">
      <w:pPr>
        <w:pStyle w:val="ListParagraph"/>
        <w:numPr>
          <w:ilvl w:val="0"/>
          <w:numId w:val="4"/>
        </w:numPr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r w:rsidRPr="00061FC5">
        <w:rPr>
          <w:rFonts w:ascii="Sakkal Majalla" w:hAnsi="Sakkal Majalla" w:cs="Sakkal Majalla" w:hint="cs"/>
          <w:b w:val="0"/>
          <w:bCs w:val="0"/>
          <w:rtl/>
          <w:lang w:bidi="ar-EG"/>
        </w:rPr>
        <w:t>عدد 2 صورة واضحة من</w:t>
      </w:r>
      <w:r>
        <w:rPr>
          <w:rFonts w:ascii="Sakkal Majalla" w:hAnsi="Sakkal Majalla" w:cs="Sakkal Majalla" w:hint="cs"/>
          <w:b w:val="0"/>
          <w:bCs w:val="0"/>
          <w:rtl/>
          <w:lang w:bidi="ar-EG"/>
        </w:rPr>
        <w:t xml:space="preserve"> </w:t>
      </w:r>
      <w:r w:rsidR="00EA6B36">
        <w:rPr>
          <w:rFonts w:ascii="Sakkal Majalla" w:hAnsi="Sakkal Majalla" w:cs="Sakkal Majalla" w:hint="cs"/>
          <w:b w:val="0"/>
          <w:bCs w:val="0"/>
          <w:rtl/>
          <w:lang w:bidi="ar-EG"/>
        </w:rPr>
        <w:t>الرقم القومي</w:t>
      </w:r>
      <w:r w:rsidR="00F642E6">
        <w:rPr>
          <w:rFonts w:ascii="Sakkal Majalla" w:hAnsi="Sakkal Majalla" w:cs="Sakkal Majalla" w:hint="cs"/>
          <w:b w:val="0"/>
          <w:bCs w:val="0"/>
          <w:rtl/>
          <w:lang w:bidi="ar-EG"/>
        </w:rPr>
        <w:t>.</w:t>
      </w:r>
    </w:p>
    <w:p w14:paraId="57AF2395" w14:textId="2E22A6B2" w:rsidR="002433C4" w:rsidRDefault="002433C4" w:rsidP="00F642E6">
      <w:pPr>
        <w:pStyle w:val="ListParagraph"/>
        <w:numPr>
          <w:ilvl w:val="0"/>
          <w:numId w:val="4"/>
        </w:numPr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r w:rsidRPr="00F642E6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النماذج ( أ) ، (ب) ، ( ج) </w:t>
      </w:r>
      <w:r w:rsidR="00F642E6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.</w:t>
      </w:r>
      <w:bookmarkStart w:id="1" w:name="_GoBack"/>
      <w:bookmarkEnd w:id="1"/>
    </w:p>
    <w:p w14:paraId="6B33846A" w14:textId="1A583BEA" w:rsidR="00485DCF" w:rsidRPr="00C6416B" w:rsidRDefault="002433C4" w:rsidP="00C6416B">
      <w:pPr>
        <w:pStyle w:val="ListParagraph"/>
        <w:numPr>
          <w:ilvl w:val="0"/>
          <w:numId w:val="4"/>
        </w:numPr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r w:rsidRPr="00F642E6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صفحة   </w:t>
      </w:r>
      <w:r w:rsidRPr="00F642E6">
        <w:rPr>
          <w:rFonts w:ascii="Sakkal Majalla" w:hAnsi="Sakkal Majalla" w:cs="Sakkal Majalla"/>
          <w:b w:val="0"/>
          <w:bCs w:val="0"/>
          <w:sz w:val="28"/>
          <w:lang w:val="en-GB" w:bidi="ar-EG"/>
        </w:rPr>
        <w:t>Scopus</w:t>
      </w:r>
      <w:r w:rsidRPr="00F642E6">
        <w:rPr>
          <w:rFonts w:ascii="Sakkal Majalla" w:hAnsi="Sakkal Majalla" w:cs="Sakkal Majalla"/>
          <w:b w:val="0"/>
          <w:bCs w:val="0"/>
          <w:sz w:val="28"/>
          <w:rtl/>
          <w:lang w:bidi="ar-EG"/>
        </w:rPr>
        <w:t xml:space="preserve">  للمتقدم</w:t>
      </w:r>
      <w:r w:rsidR="00F642E6" w:rsidRPr="00F642E6">
        <w:rPr>
          <w:rFonts w:ascii="Sakkal Majalla" w:hAnsi="Sakkal Majalla" w:cs="Sakkal Majalla" w:hint="cs"/>
          <w:b w:val="0"/>
          <w:bCs w:val="0"/>
          <w:sz w:val="28"/>
          <w:rtl/>
          <w:lang w:bidi="ar-EG"/>
        </w:rPr>
        <w:t>.</w:t>
      </w:r>
    </w:p>
    <w:p w14:paraId="6039BB42" w14:textId="36C41EC2" w:rsidR="00662C86" w:rsidRDefault="00662C86" w:rsidP="00F642E6">
      <w:pPr>
        <w:pStyle w:val="ListParagraph"/>
        <w:numPr>
          <w:ilvl w:val="0"/>
          <w:numId w:val="4"/>
        </w:numPr>
        <w:jc w:val="lowKashida"/>
        <w:rPr>
          <w:rFonts w:ascii="Sakkal Majalla" w:hAnsi="Sakkal Majalla" w:cs="Sakkal Majalla"/>
          <w:b w:val="0"/>
          <w:bCs w:val="0"/>
          <w:sz w:val="28"/>
          <w:lang w:bidi="ar-EG"/>
        </w:rPr>
      </w:pPr>
      <w:r w:rsidRPr="00662C86">
        <w:rPr>
          <w:rFonts w:ascii="Sakkal Majalla" w:hAnsi="Sakkal Majalla" w:cs="Sakkal Majalla"/>
          <w:b w:val="0"/>
          <w:bCs w:val="0"/>
          <w:sz w:val="28"/>
          <w:rtl/>
        </w:rPr>
        <w:t>قائمة مختومة للأبحاث المقدمة عن ال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>خمس</w:t>
      </w:r>
      <w:r w:rsidRPr="00662C86">
        <w:rPr>
          <w:rFonts w:ascii="Sakkal Majalla" w:hAnsi="Sakkal Majalla" w:cs="Sakkal Majalla"/>
          <w:b w:val="0"/>
          <w:bCs w:val="0"/>
          <w:sz w:val="28"/>
          <w:rtl/>
        </w:rPr>
        <w:t xml:space="preserve"> سنوات الأخيرة بعد عرضها على برنامج </w:t>
      </w:r>
      <w:r w:rsidRPr="00662C86">
        <w:rPr>
          <w:rFonts w:ascii="Sakkal Majalla" w:hAnsi="Sakkal Majalla" w:cs="Sakkal Majalla"/>
          <w:b w:val="0"/>
          <w:bCs w:val="0"/>
          <w:sz w:val="28"/>
        </w:rPr>
        <w:t>Plagiarism</w:t>
      </w:r>
      <w:r w:rsidRPr="00662C86">
        <w:rPr>
          <w:rFonts w:ascii="Sakkal Majalla" w:hAnsi="Sakkal Majalla" w:cs="Sakkal Majalla"/>
          <w:b w:val="0"/>
          <w:bCs w:val="0"/>
          <w:sz w:val="28"/>
          <w:rtl/>
        </w:rPr>
        <w:t xml:space="preserve"> </w:t>
      </w:r>
      <w:r w:rsidRPr="00662C86">
        <w:rPr>
          <w:rFonts w:ascii="Sakkal Majalla" w:hAnsi="Sakkal Majalla" w:cs="Sakkal Majalla"/>
          <w:b w:val="0"/>
          <w:bCs w:val="0"/>
          <w:sz w:val="28"/>
          <w:u w:val="double"/>
          <w:rtl/>
        </w:rPr>
        <w:t>متضمن</w:t>
      </w:r>
      <w:r w:rsidRPr="00662C86">
        <w:rPr>
          <w:rFonts w:ascii="Sakkal Majalla" w:hAnsi="Sakkal Majalla" w:cs="Sakkal Majalla" w:hint="cs"/>
          <w:b w:val="0"/>
          <w:bCs w:val="0"/>
          <w:sz w:val="28"/>
          <w:u w:val="double"/>
          <w:rtl/>
        </w:rPr>
        <w:t>ًا</w:t>
      </w:r>
      <w:r w:rsidRPr="00662C86">
        <w:rPr>
          <w:rFonts w:ascii="Sakkal Majalla" w:hAnsi="Sakkal Majalla" w:cs="Sakkal Majalla"/>
          <w:b w:val="0"/>
          <w:bCs w:val="0"/>
          <w:sz w:val="28"/>
          <w:u w:val="double"/>
          <w:rtl/>
        </w:rPr>
        <w:t xml:space="preserve"> تكرار النشر</w:t>
      </w:r>
      <w:r w:rsidRPr="00662C86">
        <w:rPr>
          <w:rFonts w:ascii="Sakkal Majalla" w:hAnsi="Sakkal Majalla" w:cs="Sakkal Majalla"/>
          <w:b w:val="0"/>
          <w:bCs w:val="0"/>
          <w:sz w:val="28"/>
          <w:rtl/>
        </w:rPr>
        <w:t xml:space="preserve"> من المجلس الأعلى للجامعات أو الشبكة القومية للمعلومات </w:t>
      </w:r>
      <w:r w:rsidR="00A57364">
        <w:rPr>
          <w:rFonts w:ascii="Sakkal Majalla" w:hAnsi="Sakkal Majalla" w:cs="Sakkal Majalla" w:hint="cs"/>
          <w:b w:val="0"/>
          <w:bCs w:val="0"/>
          <w:sz w:val="28"/>
          <w:rtl/>
        </w:rPr>
        <w:t>ب</w:t>
      </w:r>
      <w:r w:rsidRPr="00662C86">
        <w:rPr>
          <w:rFonts w:ascii="Sakkal Majalla" w:hAnsi="Sakkal Majalla" w:cs="Sakkal Majalla"/>
          <w:b w:val="0"/>
          <w:bCs w:val="0"/>
          <w:sz w:val="28"/>
          <w:rtl/>
        </w:rPr>
        <w:t>أكاديمية البحث العلمى</w:t>
      </w:r>
      <w:r w:rsidRPr="00662C86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 والتكنولوجيا.</w:t>
      </w:r>
    </w:p>
    <w:p w14:paraId="2A34AF4C" w14:textId="083E729A" w:rsidR="00662C86" w:rsidRDefault="00662C86" w:rsidP="006E58D2">
      <w:pPr>
        <w:pStyle w:val="ListParagraph"/>
        <w:jc w:val="lowKashida"/>
        <w:rPr>
          <w:rFonts w:ascii="Sakkal Majalla" w:hAnsi="Sakkal Majalla" w:cs="Sakkal Majalla"/>
          <w:b w:val="0"/>
          <w:bCs w:val="0"/>
          <w:sz w:val="28"/>
          <w:rtl/>
          <w:lang w:bidi="ar-EG"/>
        </w:rPr>
      </w:pPr>
      <w:r>
        <w:rPr>
          <w:rFonts w:ascii="Sakkal Majalla" w:hAnsi="Sakkal Majalla" w:cs="Sakkal Majalla" w:hint="cs"/>
          <w:b w:val="0"/>
          <w:bCs w:val="0"/>
          <w:sz w:val="28"/>
          <w:rtl/>
        </w:rPr>
        <w:t>3. باقي مستندات التقدم يتم تحميلها على</w:t>
      </w:r>
      <w:r w:rsidR="00530647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 عدد </w:t>
      </w:r>
      <w:r w:rsidR="006E58D2">
        <w:rPr>
          <w:rFonts w:ascii="Sakkal Majalla" w:hAnsi="Sakkal Majalla" w:cs="Sakkal Majalla"/>
          <w:b w:val="0"/>
          <w:bCs w:val="0"/>
          <w:sz w:val="28"/>
        </w:rPr>
        <w:t>3</w:t>
      </w:r>
      <w:r>
        <w:rPr>
          <w:rFonts w:ascii="Sakkal Majalla" w:hAnsi="Sakkal Majalla" w:cs="Sakkal Majalla" w:hint="cs"/>
          <w:b w:val="0"/>
          <w:bCs w:val="0"/>
          <w:sz w:val="28"/>
          <w:rtl/>
        </w:rPr>
        <w:t xml:space="preserve"> </w:t>
      </w:r>
      <w:r w:rsidRPr="00EA6B36">
        <w:rPr>
          <w:rFonts w:ascii="Sakkal Majalla" w:hAnsi="Sakkal Majalla" w:cs="Sakkal Majalla"/>
          <w:sz w:val="28"/>
        </w:rPr>
        <w:t>USB Flash Drive</w:t>
      </w:r>
      <w:r>
        <w:rPr>
          <w:rFonts w:ascii="Sakkal Majalla" w:hAnsi="Sakkal Majalla" w:cs="Sakkal Majalla" w:hint="cs"/>
          <w:sz w:val="28"/>
          <w:rtl/>
          <w:lang w:bidi="ar-EG"/>
        </w:rPr>
        <w:t xml:space="preserve"> بالإضافة إلى إرسالها بالبريد الالكتروني المبين أعلاه فقط.</w:t>
      </w:r>
    </w:p>
    <w:p w14:paraId="1D6B370F" w14:textId="40325F15" w:rsidR="0040018C" w:rsidRPr="00C6416B" w:rsidRDefault="001D752E" w:rsidP="00C6416B">
      <w:pPr>
        <w:jc w:val="lowKashida"/>
        <w:rPr>
          <w:rFonts w:ascii="Sakkal Majalla" w:hAnsi="Sakkal Majalla" w:cs="Sakkal Majalla"/>
          <w:b w:val="0"/>
          <w:bCs w:val="0"/>
          <w:sz w:val="28"/>
          <w:rtl/>
          <w:lang w:bidi="ar-EG"/>
        </w:rPr>
        <w:sectPr w:rsidR="0040018C" w:rsidRPr="00C6416B" w:rsidSect="00BD6E51">
          <w:headerReference w:type="default" r:id="rId9"/>
          <w:footerReference w:type="default" r:id="rId10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1F2A4C" wp14:editId="60CD0282">
                <wp:simplePos x="0" y="0"/>
                <wp:positionH relativeFrom="column">
                  <wp:posOffset>-221615</wp:posOffset>
                </wp:positionH>
                <wp:positionV relativeFrom="paragraph">
                  <wp:posOffset>741680</wp:posOffset>
                </wp:positionV>
                <wp:extent cx="6162675" cy="2574290"/>
                <wp:effectExtent l="0" t="0" r="28575" b="16510"/>
                <wp:wrapSquare wrapText="bothSides"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25742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028950" w14:textId="77777777" w:rsidR="008906EA" w:rsidRDefault="008906EA" w:rsidP="001D0840">
                            <w:pPr>
                              <w:tabs>
                                <w:tab w:val="right" w:pos="180"/>
                              </w:tabs>
                              <w:ind w:left="630" w:hanging="630"/>
                              <w:rPr>
                                <w:rFonts w:ascii="Sakkal Majalla" w:hAnsi="Sakkal Majalla" w:cs="Sultan bold"/>
                                <w:b w:val="0"/>
                                <w:bCs w:val="0"/>
                                <w:color w:val="FF0000"/>
                                <w:rtl/>
                                <w:lang w:bidi="ar-EG"/>
                              </w:rPr>
                            </w:pPr>
                            <w:r w:rsidRPr="0013631A">
                              <w:rPr>
                                <w:rFonts w:ascii="Sakkal Majalla" w:hAnsi="Sakkal Majalla" w:cs="Sultan bold" w:hint="cs"/>
                                <w:b w:val="0"/>
                                <w:bCs w:val="0"/>
                                <w:color w:val="FF0000"/>
                                <w:rtl/>
                                <w:lang w:bidi="ar-EG"/>
                              </w:rPr>
                              <w:t>ملحوظ</w:t>
                            </w:r>
                            <w:r>
                              <w:rPr>
                                <w:rFonts w:ascii="Sakkal Majalla" w:hAnsi="Sakkal Majalla" w:cs="Sultan bold" w:hint="cs"/>
                                <w:b w:val="0"/>
                                <w:bCs w:val="0"/>
                                <w:color w:val="FF0000"/>
                                <w:rtl/>
                                <w:lang w:bidi="ar-EG"/>
                              </w:rPr>
                              <w:t>ات</w:t>
                            </w:r>
                            <w:r w:rsidRPr="0013631A">
                              <w:rPr>
                                <w:rFonts w:ascii="Sakkal Majalla" w:hAnsi="Sakkal Majalla" w:cs="Sultan bold" w:hint="cs"/>
                                <w:b w:val="0"/>
                                <w:bCs w:val="0"/>
                                <w:color w:val="FF0000"/>
                                <w:rtl/>
                                <w:lang w:bidi="ar-EG"/>
                              </w:rPr>
                              <w:t xml:space="preserve"> هامة: </w:t>
                            </w:r>
                          </w:p>
                          <w:p w14:paraId="675AB0CE" w14:textId="37E5BD73" w:rsidR="008906EA" w:rsidRPr="00B90E92" w:rsidRDefault="008906EA" w:rsidP="00A5736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right" w:pos="180"/>
                              </w:tabs>
                              <w:rPr>
                                <w:rFonts w:ascii="Sakkal Majalla" w:hAnsi="Sakkal Majalla" w:cs="Sakkal Majalla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rtl/>
                                <w:lang w:bidi="ar-EG"/>
                              </w:rPr>
                              <w:t>آ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rtl/>
                                <w:lang w:bidi="ar-EG"/>
                              </w:rPr>
                              <w:t>خر موعد</w:t>
                            </w:r>
                            <w:r>
                              <w:rPr>
                                <w:rFonts w:ascii="Sakkal Majalla" w:hAnsi="Sakkal Majalla" w:cs="Sakkal Majalla"/>
                                <w:rtl/>
                                <w:lang w:bidi="ar-EG"/>
                              </w:rPr>
                              <w:t xml:space="preserve"> للتقدم للجائزة هو 31 ديسمبر </w:t>
                            </w:r>
                            <w:r w:rsidR="00A57364">
                              <w:rPr>
                                <w:rFonts w:ascii="Sakkal Majalla" w:hAnsi="Sakkal Majalla" w:cs="Sakkal Majalla" w:hint="cs"/>
                                <w:rtl/>
                                <w:lang w:bidi="ar-EG"/>
                              </w:rPr>
                              <w:t>2026</w:t>
                            </w:r>
                            <w:r>
                              <w:rPr>
                                <w:rFonts w:ascii="Sakkal Majalla" w:hAnsi="Sakkal Majalla" w:cs="Sakkal Majalla"/>
                                <w:lang w:bidi="ar-EG"/>
                              </w:rPr>
                              <w:t xml:space="preserve"> 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rtl/>
                                <w:lang w:bidi="ar-EG"/>
                              </w:rPr>
                              <w:t>.</w:t>
                            </w:r>
                          </w:p>
                          <w:p w14:paraId="1D3DBA83" w14:textId="77777777" w:rsidR="008906EA" w:rsidRPr="00B90E92" w:rsidRDefault="008906EA" w:rsidP="0013631A">
                            <w:pPr>
                              <w:numPr>
                                <w:ilvl w:val="0"/>
                                <w:numId w:val="4"/>
                              </w:numPr>
                              <w:jc w:val="lowKashida"/>
                              <w:rPr>
                                <w:rFonts w:ascii="Sakkal Majalla" w:hAnsi="Sakkal Majalla" w:cs="Sakkal Majalla"/>
                                <w:sz w:val="28"/>
                                <w:lang w:bidi="ar-EG"/>
                              </w:rPr>
                            </w:pPr>
                            <w:r w:rsidRPr="00B90E92">
                              <w:rPr>
                                <w:rFonts w:ascii="Sakkal Majalla" w:hAnsi="Sakkal Majalla" w:cs="Sakkal Majalla"/>
                                <w:sz w:val="28"/>
                                <w:rtl/>
                                <w:lang w:bidi="ar-EG"/>
                              </w:rPr>
                              <w:t>لا يجوز للمتقدم سحب مستندات التقدم أو التحويل لجائزة أخرى بعد إنتهاء الموعد المحـدد للتقديم.</w:t>
                            </w:r>
                          </w:p>
                          <w:p w14:paraId="6428E7BD" w14:textId="77777777" w:rsidR="008906EA" w:rsidRPr="00B90E92" w:rsidRDefault="008906EA" w:rsidP="0013631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right" w:pos="180"/>
                              </w:tabs>
                              <w:rPr>
                                <w:rFonts w:ascii="Sakkal Majalla" w:hAnsi="Sakkal Majalla" w:cs="Sakkal Majalla"/>
                                <w:lang w:bidi="ar-EG"/>
                              </w:rPr>
                            </w:pPr>
                            <w:r w:rsidRPr="00B90E92">
                              <w:rPr>
                                <w:rFonts w:ascii="Sakkal Majalla" w:hAnsi="Sakkal Majalla" w:cs="Sakkal Majalla"/>
                                <w:rtl/>
                                <w:lang w:bidi="ar-EG"/>
                              </w:rPr>
                              <w:t>كافة الأوراق المقدمة للجائزة لا ترد للمتقدم.</w:t>
                            </w:r>
                          </w:p>
                          <w:p w14:paraId="104F27B0" w14:textId="77777777" w:rsidR="008906EA" w:rsidRPr="00B90E92" w:rsidRDefault="008906EA" w:rsidP="0013631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right" w:pos="180"/>
                              </w:tabs>
                              <w:rPr>
                                <w:rFonts w:ascii="Sakkal Majalla" w:hAnsi="Sakkal Majalla" w:cs="Sakkal Majalla"/>
                                <w:lang w:bidi="ar-EG"/>
                              </w:rPr>
                            </w:pPr>
                            <w:r w:rsidRPr="00B90E92">
                              <w:rPr>
                                <w:rFonts w:ascii="Sakkal Majalla" w:hAnsi="Sakkal Majalla" w:cs="Sakkal Majalla"/>
                                <w:rtl/>
                                <w:lang w:bidi="ar-EG"/>
                              </w:rPr>
                              <w:t>لا يجوز تسليم المستندات المطلوبة للتقدم للجائزة باليد.</w:t>
                            </w:r>
                          </w:p>
                          <w:p w14:paraId="47B23F3D" w14:textId="3EAA43E2" w:rsidR="008906EA" w:rsidRPr="00FD4158" w:rsidRDefault="008906EA" w:rsidP="006E58D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right" w:pos="180"/>
                              </w:tabs>
                              <w:rPr>
                                <w:rFonts w:ascii="Sakkal Majalla" w:hAnsi="Sakkal Majalla" w:cs="Sakkal Majalla"/>
                                <w:u w:val="double"/>
                                <w:lang w:bidi="ar-EG"/>
                              </w:rPr>
                            </w:pPr>
                            <w:r w:rsidRPr="00B90E92">
                              <w:rPr>
                                <w:rFonts w:ascii="Sakkal Majalla" w:hAnsi="Sakkal Majalla" w:cs="Sakkal Majalla"/>
                                <w:rtl/>
                                <w:lang w:bidi="ar-EG"/>
                              </w:rPr>
                              <w:t>كافة المستندات المطلوبة والإنتاج العلمي المطلوب للتقدم للجائزة يجب تقديمه محملًا على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  <w:lang w:bidi="ar-EG"/>
                              </w:rPr>
                              <w:t xml:space="preserve"> عدد </w:t>
                            </w:r>
                            <w:r w:rsidRPr="006E58D2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  <w:t>3</w:t>
                            </w:r>
                            <w:r w:rsidRPr="006E58D2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sz w:val="28"/>
                              </w:rPr>
                              <w:t>USB Flash Drive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sz w:val="28"/>
                                <w:rtl/>
                              </w:rPr>
                              <w:t xml:space="preserve">، 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sz w:val="28"/>
                                <w:u w:val="double"/>
                                <w:rtl/>
                              </w:rPr>
                              <w:t>و</w:t>
                            </w:r>
                            <w:r w:rsidRPr="00B90E92">
                              <w:rPr>
                                <w:rFonts w:ascii="Sakkal Majalla" w:hAnsi="Sakkal Majalla" w:cs="Sakkal Majalla" w:hint="cs"/>
                                <w:sz w:val="28"/>
                                <w:u w:val="double"/>
                                <w:rtl/>
                              </w:rPr>
                              <w:t>لن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sz w:val="28"/>
                                <w:u w:val="double"/>
                                <w:rtl/>
                              </w:rPr>
                              <w:t xml:space="preserve"> يتم </w:t>
                            </w:r>
                            <w:r w:rsidRPr="00B90E92">
                              <w:rPr>
                                <w:rFonts w:ascii="Sakkal Majalla" w:hAnsi="Sakkal Majalla" w:cs="Sakkal Majalla" w:hint="cs"/>
                                <w:sz w:val="28"/>
                                <w:u w:val="double"/>
                                <w:rtl/>
                              </w:rPr>
                              <w:t xml:space="preserve">قبول 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sz w:val="28"/>
                                <w:u w:val="double"/>
                                <w:rtl/>
                              </w:rPr>
                              <w:t xml:space="preserve">أي مستندات ورقية إلا قائمة المستندات المذكورة في البند الثاني من 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8"/>
                                <w:u w:val="double"/>
                                <w:rtl/>
                                <w:lang w:bidi="ar-EG"/>
                              </w:rPr>
                              <w:t>"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sz w:val="28"/>
                                <w:u w:val="double"/>
                                <w:rtl/>
                              </w:rPr>
                              <w:t>طريقة إرسال أوراق التقدم.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8"/>
                                <w:u w:val="double"/>
                                <w:rtl/>
                              </w:rPr>
                              <w:t>"</w:t>
                            </w:r>
                            <w:r w:rsidRPr="00B90E92">
                              <w:rPr>
                                <w:rFonts w:ascii="Sakkal Majalla" w:hAnsi="Sakkal Majalla" w:cs="Sakkal Majalla"/>
                                <w:sz w:val="28"/>
                                <w:u w:val="double"/>
                                <w:rtl/>
                              </w:rPr>
                              <w:t xml:space="preserve"> </w:t>
                            </w:r>
                          </w:p>
                          <w:p w14:paraId="1C30D8C2" w14:textId="77777777" w:rsidR="008906EA" w:rsidRPr="00C90A85" w:rsidRDefault="008906EA" w:rsidP="006E58D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right" w:pos="180"/>
                              </w:tabs>
                              <w:rPr>
                                <w:rFonts w:ascii="Sakkal Majalla" w:hAnsi="Sakkal Majalla" w:cs="Sakkal Majalla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rtl/>
                                <w:lang w:bidi="ar-EG"/>
                              </w:rPr>
                              <w:t>يجب وضع المستندات المطلوبة للتقدم للجائزة على النماذج المبينة في الصفحات التالية على أن تكون بنفس الترتيب، ولن يقبل خلاف ذلك.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029" type="#_x0000_t202" style="position:absolute;left:0;text-align:left;margin-left:-17.45pt;margin-top:58.4pt;width:485.25pt;height:20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" filled="f" strokeweight=".5pt">
                <v:textbox>
                  <w:txbxContent>
                    <w:p w14:paraId="67028950" w14:textId="77777777" w:rsidR="008906EA" w:rsidRDefault="008906EA" w:rsidP="001D0840">
                      <w:pPr>
                        <w:tabs>
                          <w:tab w:val="right" w:pos="180"/>
                        </w:tabs>
                        <w:ind w:left="630" w:hanging="630"/>
                        <w:rPr>
                          <w:rFonts w:ascii="Sakkal Majalla" w:hAnsi="Sakkal Majalla" w:cs="Sultan bold"/>
                          <w:b w:val="0"/>
                          <w:bCs w:val="0"/>
                          <w:color w:val="FF0000"/>
                          <w:rtl/>
                          <w:lang w:bidi="ar-EG"/>
                        </w:rPr>
                      </w:pPr>
                      <w:r w:rsidRPr="0013631A">
                        <w:rPr>
                          <w:rFonts w:ascii="Sakkal Majalla" w:hAnsi="Sakkal Majalla" w:cs="Sultan bold" w:hint="cs"/>
                          <w:b w:val="0"/>
                          <w:bCs w:val="0"/>
                          <w:color w:val="FF0000"/>
                          <w:rtl/>
                          <w:lang w:bidi="ar-EG"/>
                        </w:rPr>
                        <w:t>ملحوظ</w:t>
                      </w:r>
                      <w:r>
                        <w:rPr>
                          <w:rFonts w:ascii="Sakkal Majalla" w:hAnsi="Sakkal Majalla" w:cs="Sultan bold" w:hint="cs"/>
                          <w:b w:val="0"/>
                          <w:bCs w:val="0"/>
                          <w:color w:val="FF0000"/>
                          <w:rtl/>
                          <w:lang w:bidi="ar-EG"/>
                        </w:rPr>
                        <w:t>ات</w:t>
                      </w:r>
                      <w:r w:rsidRPr="0013631A">
                        <w:rPr>
                          <w:rFonts w:ascii="Sakkal Majalla" w:hAnsi="Sakkal Majalla" w:cs="Sultan bold" w:hint="cs"/>
                          <w:b w:val="0"/>
                          <w:bCs w:val="0"/>
                          <w:color w:val="FF0000"/>
                          <w:rtl/>
                          <w:lang w:bidi="ar-EG"/>
                        </w:rPr>
                        <w:t xml:space="preserve"> هامة: </w:t>
                      </w:r>
                    </w:p>
                    <w:p w14:paraId="675AB0CE" w14:textId="37E5BD73" w:rsidR="008906EA" w:rsidRPr="00B90E92" w:rsidRDefault="008906EA" w:rsidP="00A5736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right" w:pos="180"/>
                        </w:tabs>
                        <w:rPr>
                          <w:rFonts w:ascii="Sakkal Majalla" w:hAnsi="Sakkal Majalla" w:cs="Sakkal Majalla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rtl/>
                          <w:lang w:bidi="ar-EG"/>
                        </w:rPr>
                        <w:t>آ</w:t>
                      </w:r>
                      <w:r w:rsidRPr="00B90E92">
                        <w:rPr>
                          <w:rFonts w:ascii="Sakkal Majalla" w:hAnsi="Sakkal Majalla" w:cs="Sakkal Majalla"/>
                          <w:rtl/>
                          <w:lang w:bidi="ar-EG"/>
                        </w:rPr>
                        <w:t>خر موعد</w:t>
                      </w:r>
                      <w:r>
                        <w:rPr>
                          <w:rFonts w:ascii="Sakkal Majalla" w:hAnsi="Sakkal Majalla" w:cs="Sakkal Majalla"/>
                          <w:rtl/>
                          <w:lang w:bidi="ar-EG"/>
                        </w:rPr>
                        <w:t xml:space="preserve"> للتقدم للجائزة هو 31 ديسمبر </w:t>
                      </w:r>
                      <w:r w:rsidR="00A57364">
                        <w:rPr>
                          <w:rFonts w:ascii="Sakkal Majalla" w:hAnsi="Sakkal Majalla" w:cs="Sakkal Majalla" w:hint="cs"/>
                          <w:rtl/>
                          <w:lang w:bidi="ar-EG"/>
                        </w:rPr>
                        <w:t>2026</w:t>
                      </w:r>
                      <w:r>
                        <w:rPr>
                          <w:rFonts w:ascii="Sakkal Majalla" w:hAnsi="Sakkal Majalla" w:cs="Sakkal Majalla"/>
                          <w:lang w:bidi="ar-EG"/>
                        </w:rPr>
                        <w:t xml:space="preserve"> </w:t>
                      </w:r>
                      <w:r w:rsidRPr="00B90E92">
                        <w:rPr>
                          <w:rFonts w:ascii="Sakkal Majalla" w:hAnsi="Sakkal Majalla" w:cs="Sakkal Majalla"/>
                          <w:rtl/>
                          <w:lang w:bidi="ar-EG"/>
                        </w:rPr>
                        <w:t>.</w:t>
                      </w:r>
                    </w:p>
                    <w:p w14:paraId="1D3DBA83" w14:textId="77777777" w:rsidR="008906EA" w:rsidRPr="00B90E92" w:rsidRDefault="008906EA" w:rsidP="0013631A">
                      <w:pPr>
                        <w:numPr>
                          <w:ilvl w:val="0"/>
                          <w:numId w:val="4"/>
                        </w:numPr>
                        <w:jc w:val="lowKashida"/>
                        <w:rPr>
                          <w:rFonts w:ascii="Sakkal Majalla" w:hAnsi="Sakkal Majalla" w:cs="Sakkal Majalla"/>
                          <w:sz w:val="28"/>
                          <w:lang w:bidi="ar-EG"/>
                        </w:rPr>
                      </w:pPr>
                      <w:r w:rsidRPr="00B90E92">
                        <w:rPr>
                          <w:rFonts w:ascii="Sakkal Majalla" w:hAnsi="Sakkal Majalla" w:cs="Sakkal Majalla"/>
                          <w:sz w:val="28"/>
                          <w:rtl/>
                          <w:lang w:bidi="ar-EG"/>
                        </w:rPr>
                        <w:t>لا يجوز للمتقدم سحب مستندات التقدم أو التحويل لجائزة أخرى بعد إنتهاء الموعد المحـدد للتقديم.</w:t>
                      </w:r>
                    </w:p>
                    <w:p w14:paraId="6428E7BD" w14:textId="77777777" w:rsidR="008906EA" w:rsidRPr="00B90E92" w:rsidRDefault="008906EA" w:rsidP="0013631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right" w:pos="180"/>
                        </w:tabs>
                        <w:rPr>
                          <w:rFonts w:ascii="Sakkal Majalla" w:hAnsi="Sakkal Majalla" w:cs="Sakkal Majalla"/>
                          <w:lang w:bidi="ar-EG"/>
                        </w:rPr>
                      </w:pPr>
                      <w:r w:rsidRPr="00B90E92">
                        <w:rPr>
                          <w:rFonts w:ascii="Sakkal Majalla" w:hAnsi="Sakkal Majalla" w:cs="Sakkal Majalla"/>
                          <w:rtl/>
                          <w:lang w:bidi="ar-EG"/>
                        </w:rPr>
                        <w:t>كافة الأوراق المقدمة للجائزة لا ترد للمتقدم.</w:t>
                      </w:r>
                    </w:p>
                    <w:p w14:paraId="104F27B0" w14:textId="77777777" w:rsidR="008906EA" w:rsidRPr="00B90E92" w:rsidRDefault="008906EA" w:rsidP="0013631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right" w:pos="180"/>
                        </w:tabs>
                        <w:rPr>
                          <w:rFonts w:ascii="Sakkal Majalla" w:hAnsi="Sakkal Majalla" w:cs="Sakkal Majalla"/>
                          <w:lang w:bidi="ar-EG"/>
                        </w:rPr>
                      </w:pPr>
                      <w:r w:rsidRPr="00B90E92">
                        <w:rPr>
                          <w:rFonts w:ascii="Sakkal Majalla" w:hAnsi="Sakkal Majalla" w:cs="Sakkal Majalla"/>
                          <w:rtl/>
                          <w:lang w:bidi="ar-EG"/>
                        </w:rPr>
                        <w:t>لا يجوز تسليم المستندات المطلوبة للتقدم للجائزة باليد.</w:t>
                      </w:r>
                    </w:p>
                    <w:p w14:paraId="47B23F3D" w14:textId="3EAA43E2" w:rsidR="008906EA" w:rsidRPr="00FD4158" w:rsidRDefault="008906EA" w:rsidP="006E58D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right" w:pos="180"/>
                        </w:tabs>
                        <w:rPr>
                          <w:rFonts w:ascii="Sakkal Majalla" w:hAnsi="Sakkal Majalla" w:cs="Sakkal Majalla"/>
                          <w:u w:val="double"/>
                          <w:lang w:bidi="ar-EG"/>
                        </w:rPr>
                      </w:pPr>
                      <w:r w:rsidRPr="00B90E92">
                        <w:rPr>
                          <w:rFonts w:ascii="Sakkal Majalla" w:hAnsi="Sakkal Majalla" w:cs="Sakkal Majalla"/>
                          <w:rtl/>
                          <w:lang w:bidi="ar-EG"/>
                        </w:rPr>
                        <w:t>كافة المستندات المطلوبة والإنتاج العلمي المطلوب للتقدم للجائزة يجب تقديمه محملًا على</w:t>
                      </w:r>
                      <w:r>
                        <w:rPr>
                          <w:rFonts w:ascii="Sakkal Majalla" w:hAnsi="Sakkal Majalla" w:cs="Sakkal Majalla" w:hint="cs"/>
                          <w:rtl/>
                          <w:lang w:bidi="ar-EG"/>
                        </w:rPr>
                        <w:t xml:space="preserve"> عدد </w:t>
                      </w:r>
                      <w:r w:rsidRPr="006E58D2"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  <w:t>3</w:t>
                      </w:r>
                      <w:r w:rsidRPr="006E58D2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 w:rsidRPr="00B90E92">
                        <w:rPr>
                          <w:rFonts w:ascii="Sakkal Majalla" w:hAnsi="Sakkal Majalla" w:cs="Sakkal Majalla"/>
                          <w:sz w:val="28"/>
                        </w:rPr>
                        <w:t>USB Flash Drive</w:t>
                      </w:r>
                      <w:r w:rsidRPr="00B90E92">
                        <w:rPr>
                          <w:rFonts w:ascii="Sakkal Majalla" w:hAnsi="Sakkal Majalla" w:cs="Sakkal Majalla"/>
                          <w:sz w:val="28"/>
                          <w:rtl/>
                        </w:rPr>
                        <w:t xml:space="preserve">، </w:t>
                      </w:r>
                      <w:r w:rsidRPr="00B90E92">
                        <w:rPr>
                          <w:rFonts w:ascii="Sakkal Majalla" w:hAnsi="Sakkal Majalla" w:cs="Sakkal Majalla"/>
                          <w:sz w:val="28"/>
                          <w:u w:val="double"/>
                          <w:rtl/>
                        </w:rPr>
                        <w:t>و</w:t>
                      </w:r>
                      <w:r w:rsidRPr="00B90E92">
                        <w:rPr>
                          <w:rFonts w:ascii="Sakkal Majalla" w:hAnsi="Sakkal Majalla" w:cs="Sakkal Majalla" w:hint="cs"/>
                          <w:sz w:val="28"/>
                          <w:u w:val="double"/>
                          <w:rtl/>
                        </w:rPr>
                        <w:t>لن</w:t>
                      </w:r>
                      <w:r w:rsidRPr="00B90E92">
                        <w:rPr>
                          <w:rFonts w:ascii="Sakkal Majalla" w:hAnsi="Sakkal Majalla" w:cs="Sakkal Majalla"/>
                          <w:sz w:val="28"/>
                          <w:u w:val="double"/>
                          <w:rtl/>
                        </w:rPr>
                        <w:t xml:space="preserve"> يتم </w:t>
                      </w:r>
                      <w:r w:rsidRPr="00B90E92">
                        <w:rPr>
                          <w:rFonts w:ascii="Sakkal Majalla" w:hAnsi="Sakkal Majalla" w:cs="Sakkal Majalla" w:hint="cs"/>
                          <w:sz w:val="28"/>
                          <w:u w:val="double"/>
                          <w:rtl/>
                        </w:rPr>
                        <w:t xml:space="preserve">قبول </w:t>
                      </w:r>
                      <w:r w:rsidRPr="00B90E92">
                        <w:rPr>
                          <w:rFonts w:ascii="Sakkal Majalla" w:hAnsi="Sakkal Majalla" w:cs="Sakkal Majalla"/>
                          <w:sz w:val="28"/>
                          <w:u w:val="double"/>
                          <w:rtl/>
                        </w:rPr>
                        <w:t xml:space="preserve">أي مستندات ورقية إلا قائمة المستندات المذكورة في البند الثاني من </w:t>
                      </w:r>
                      <w:r>
                        <w:rPr>
                          <w:rFonts w:ascii="Sakkal Majalla" w:hAnsi="Sakkal Majalla" w:cs="Sakkal Majalla" w:hint="cs"/>
                          <w:sz w:val="28"/>
                          <w:u w:val="double"/>
                          <w:rtl/>
                          <w:lang w:bidi="ar-EG"/>
                        </w:rPr>
                        <w:t>"</w:t>
                      </w:r>
                      <w:r w:rsidRPr="00B90E92">
                        <w:rPr>
                          <w:rFonts w:ascii="Sakkal Majalla" w:hAnsi="Sakkal Majalla" w:cs="Sakkal Majalla"/>
                          <w:sz w:val="28"/>
                          <w:u w:val="double"/>
                          <w:rtl/>
                        </w:rPr>
                        <w:t>طريقة إرسال أوراق التقدم.</w:t>
                      </w:r>
                      <w:r>
                        <w:rPr>
                          <w:rFonts w:ascii="Sakkal Majalla" w:hAnsi="Sakkal Majalla" w:cs="Sakkal Majalla" w:hint="cs"/>
                          <w:sz w:val="28"/>
                          <w:u w:val="double"/>
                          <w:rtl/>
                        </w:rPr>
                        <w:t>"</w:t>
                      </w:r>
                      <w:r w:rsidRPr="00B90E92">
                        <w:rPr>
                          <w:rFonts w:ascii="Sakkal Majalla" w:hAnsi="Sakkal Majalla" w:cs="Sakkal Majalla"/>
                          <w:sz w:val="28"/>
                          <w:u w:val="double"/>
                          <w:rtl/>
                        </w:rPr>
                        <w:t xml:space="preserve"> </w:t>
                      </w:r>
                    </w:p>
                    <w:p w14:paraId="1C30D8C2" w14:textId="77777777" w:rsidR="008906EA" w:rsidRPr="00C90A85" w:rsidRDefault="008906EA" w:rsidP="006E58D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right" w:pos="180"/>
                        </w:tabs>
                        <w:rPr>
                          <w:rFonts w:ascii="Sakkal Majalla" w:hAnsi="Sakkal Majalla" w:cs="Sakkal Majalla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rtl/>
                          <w:lang w:bidi="ar-EG"/>
                        </w:rPr>
                        <w:t>يجب وضع المستندات المطلوبة للتقدم للجائزة على النماذج المبينة في الصفحات التالية على أن تكون بنفس الترتيب، ولن يقبل خلاف ذلك.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88BA160" w14:textId="77777777" w:rsidR="0040018C" w:rsidRDefault="0040018C" w:rsidP="001D0840">
      <w:pPr>
        <w:tabs>
          <w:tab w:val="right" w:pos="180"/>
        </w:tabs>
        <w:ind w:left="630" w:hanging="630"/>
        <w:rPr>
          <w:rFonts w:ascii="Sakkal Majalla" w:hAnsi="Sakkal Majalla" w:cs="Sakkal Majalla"/>
          <w:rtl/>
        </w:rPr>
      </w:pPr>
    </w:p>
    <w:p w14:paraId="5105E13A" w14:textId="267534E2" w:rsidR="0040018C" w:rsidRDefault="0040018C" w:rsidP="0040018C">
      <w:pPr>
        <w:rPr>
          <w:rFonts w:ascii="Sakkal Majalla" w:hAnsi="Sakkal Majalla" w:cs="Sakkal Majalla"/>
          <w:rtl/>
        </w:rPr>
      </w:pPr>
      <w:r>
        <w:rPr>
          <w:rFonts w:cs="Monotype Koufi" w:hint="eastAsia"/>
          <w:b w:val="0"/>
          <w:bCs w:val="0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2B2F390" wp14:editId="70F1F7BB">
                <wp:simplePos x="0" y="0"/>
                <wp:positionH relativeFrom="page">
                  <wp:posOffset>876935</wp:posOffset>
                </wp:positionH>
                <wp:positionV relativeFrom="paragraph">
                  <wp:posOffset>266700</wp:posOffset>
                </wp:positionV>
                <wp:extent cx="1005840" cy="1188720"/>
                <wp:effectExtent l="10160" t="5715" r="12700" b="5715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5840" cy="1188720"/>
                          <a:chOff x="1008" y="988"/>
                          <a:chExt cx="1584" cy="1872"/>
                        </a:xfrm>
                      </wpg:grpSpPr>
                      <wps:wsp>
                        <wps:cNvPr id="9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08" y="988"/>
                            <a:ext cx="1584" cy="1872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152" y="1152"/>
                            <a:ext cx="1296" cy="15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AE9A70" w14:textId="77777777" w:rsidR="008906EA" w:rsidRDefault="008906EA" w:rsidP="0040018C">
                              <w:pPr>
                                <w:rPr>
                                  <w:sz w:val="18"/>
                                  <w:szCs w:val="6"/>
                                  <w:rtl/>
                                </w:rPr>
                              </w:pPr>
                            </w:p>
                            <w:p w14:paraId="206772BC" w14:textId="77777777" w:rsidR="008906EA" w:rsidRDefault="008906EA" w:rsidP="0040018C">
                              <w:pPr>
                                <w:jc w:val="center"/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</w:pPr>
                              <w:r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  <w:t xml:space="preserve"> ص</w:t>
                              </w:r>
                              <w:r>
                                <w:rPr>
                                  <w:rFonts w:hint="cs"/>
                                  <w:b w:val="0"/>
                                  <w:bCs w:val="0"/>
                                  <w:sz w:val="18"/>
                                  <w:rtl/>
                                  <w:lang w:bidi="ar-EG"/>
                                </w:rPr>
                                <w:t>ــ</w:t>
                              </w:r>
                              <w:r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  <w:t>ورة</w:t>
                              </w:r>
                            </w:p>
                            <w:p w14:paraId="3BA96B0B" w14:textId="77777777" w:rsidR="008906EA" w:rsidRDefault="008906EA" w:rsidP="0040018C">
                              <w:pPr>
                                <w:pStyle w:val="Heading6"/>
                                <w:rPr>
                                  <w:rFonts w:cs="Traditional Arabic"/>
                                  <w:b w:val="0"/>
                                  <w:bCs w:val="0"/>
                                  <w:rtl/>
                                </w:rPr>
                              </w:pPr>
                              <w:r>
                                <w:rPr>
                                  <w:rFonts w:cs="Traditional Arabic"/>
                                  <w:b w:val="0"/>
                                  <w:bCs w:val="0"/>
                                  <w:rtl/>
                                </w:rPr>
                                <w:t>فوتوغرافية</w:t>
                              </w:r>
                            </w:p>
                            <w:p w14:paraId="6D7C492E" w14:textId="77777777" w:rsidR="008906EA" w:rsidRDefault="008906EA" w:rsidP="0040018C">
                              <w:pPr>
                                <w:jc w:val="center"/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</w:pPr>
                              <w:r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  <w:t>حـديثــة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30" style="position:absolute;left:0;text-align:left;margin-left:69.05pt;margin-top:21pt;width:79.2pt;height:93.6pt;z-index:-251655168;mso-position-horizontal-relative:page" coordorigin="1008,988" coordsize="1584,1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">
                <v:rect id="Rectangle 4" o:spid="_x0000_s1031" style="position:absolute;left:1008;top:988;width:1584;height:18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XaMcMA&#10;AADaAAAADwAAAGRycy9kb3ducmV2LnhtbESPQWvCQBSE7wX/w/IEb3VjwaKpq4hYUSiIGuj1sfua&#10;hGbfhuzGxP76riB4HGbmG2ax6m0lrtT40rGCyTgBQaydKTlXkF0+X2cgfEA2WDkmBTfysFoOXhaY&#10;Gtfxia7nkIsIYZ+igiKEOpXS64Is+rGriaP34xqLIcoml6bBLsJtJd+S5F1aLDkuFFjTpiD9e26t&#10;Aj1vD13OhyP+ZX66+263+muaKTUa9usPEIH68Aw/2nujYA73K/EG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XaMcMAAADaAAAADwAAAAAAAAAAAAAAAACYAgAAZHJzL2Rv&#10;d25yZXYueG1sUEsFBgAAAAAEAAQA9QAAAIgDAAAAAA==&#10;" fillcolor="silver"/>
                <v:shape id="Text Box 5" o:spid="_x0000_s1032" type="#_x0000_t202" style="position:absolute;left:1152;top:1152;width:1296;height:1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nwrcMA&#10;AADbAAAADwAAAGRycy9kb3ducmV2LnhtbESPT2vCQBDF7wW/wzKCt7qxWJHUVUQweKz/8DrNTrOh&#10;2dmQ3cb47TuHgrcZ3pv3frPaDL5RPXWxDmxgNs1AEZfB1lwZuJz3r0tQMSFbbAKTgQdF2KxHLyvM&#10;bbjzkfpTqpSEcMzRgEupzbWOpSOPcRpaYtG+Q+cxydpV2nZ4l3Df6LcsW2iPNUuDw5Z2jsqf0683&#10;8B5vn/P+8VW7anktdDH44/xcGDMZD9sPUImG9DT/Xx+s4Au9/CID6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nwrcMAAADbAAAADwAAAAAAAAAAAAAAAACYAgAAZHJzL2Rv&#10;d25yZXYueG1sUEsFBgAAAAAEAAQA9QAAAIgDAAAAAA==&#10;" strokeweight="1.5pt">
                  <v:textbox>
                    <w:txbxContent>
                      <w:p w14:paraId="17AE9A70" w14:textId="77777777" w:rsidR="006E58D2" w:rsidRDefault="006E58D2" w:rsidP="0040018C">
                        <w:pPr>
                          <w:rPr>
                            <w:sz w:val="18"/>
                            <w:szCs w:val="6"/>
                            <w:rtl/>
                          </w:rPr>
                        </w:pPr>
                      </w:p>
                      <w:p w14:paraId="206772BC" w14:textId="77777777" w:rsidR="006E58D2" w:rsidRDefault="006E58D2" w:rsidP="0040018C">
                        <w:pPr>
                          <w:jc w:val="center"/>
                          <w:rPr>
                            <w:b w:val="0"/>
                            <w:bCs w:val="0"/>
                            <w:sz w:val="18"/>
                            <w:rtl/>
                          </w:rPr>
                        </w:pPr>
                        <w:r>
                          <w:rPr>
                            <w:b w:val="0"/>
                            <w:bCs w:val="0"/>
                            <w:sz w:val="18"/>
                            <w:rtl/>
                          </w:rPr>
                          <w:t xml:space="preserve"> ص</w:t>
                        </w:r>
                        <w:r>
                          <w:rPr>
                            <w:rFonts w:hint="cs"/>
                            <w:b w:val="0"/>
                            <w:bCs w:val="0"/>
                            <w:sz w:val="18"/>
                            <w:rtl/>
                            <w:lang w:bidi="ar-EG"/>
                          </w:rPr>
                          <w:t>ــ</w:t>
                        </w:r>
                        <w:r>
                          <w:rPr>
                            <w:b w:val="0"/>
                            <w:bCs w:val="0"/>
                            <w:sz w:val="18"/>
                            <w:rtl/>
                          </w:rPr>
                          <w:t>ورة</w:t>
                        </w:r>
                      </w:p>
                      <w:p w14:paraId="3BA96B0B" w14:textId="77777777" w:rsidR="006E58D2" w:rsidRDefault="006E58D2" w:rsidP="0040018C">
                        <w:pPr>
                          <w:pStyle w:val="Heading6"/>
                          <w:rPr>
                            <w:rFonts w:cs="Traditional Arabic"/>
                            <w:b w:val="0"/>
                            <w:bCs w:val="0"/>
                            <w:rtl/>
                          </w:rPr>
                        </w:pPr>
                        <w:r>
                          <w:rPr>
                            <w:rFonts w:cs="Traditional Arabic"/>
                            <w:b w:val="0"/>
                            <w:bCs w:val="0"/>
                            <w:rtl/>
                          </w:rPr>
                          <w:t>فوتوغرافية</w:t>
                        </w:r>
                      </w:p>
                      <w:p w14:paraId="6D7C492E" w14:textId="77777777" w:rsidR="006E58D2" w:rsidRDefault="006E58D2" w:rsidP="0040018C">
                        <w:pPr>
                          <w:jc w:val="center"/>
                          <w:rPr>
                            <w:b w:val="0"/>
                            <w:bCs w:val="0"/>
                            <w:sz w:val="18"/>
                            <w:rtl/>
                          </w:rPr>
                        </w:pPr>
                        <w:r>
                          <w:rPr>
                            <w:b w:val="0"/>
                            <w:bCs w:val="0"/>
                            <w:sz w:val="18"/>
                            <w:rtl/>
                          </w:rPr>
                          <w:t>حـديثــة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0AB7693" w14:textId="54F4AB68" w:rsidR="0040018C" w:rsidRPr="0040018C" w:rsidRDefault="0040018C" w:rsidP="0040018C">
      <w:pPr>
        <w:ind w:firstLine="281"/>
        <w:jc w:val="center"/>
        <w:rPr>
          <w:rFonts w:cs="Sultan bold"/>
          <w:b w:val="0"/>
          <w:bCs w:val="0"/>
          <w:sz w:val="32"/>
          <w:szCs w:val="32"/>
          <w:rtl/>
        </w:rPr>
      </w:pPr>
      <w:r w:rsidRPr="0040018C">
        <w:rPr>
          <w:rFonts w:cs="Sultan bold" w:hint="eastAsia"/>
          <w:sz w:val="18"/>
          <w:rtl/>
        </w:rPr>
        <w:t>طلب</w:t>
      </w:r>
      <w:r w:rsidRPr="0040018C">
        <w:rPr>
          <w:rFonts w:cs="Sultan bold"/>
          <w:sz w:val="18"/>
          <w:rtl/>
        </w:rPr>
        <w:t xml:space="preserve"> تقدم </w:t>
      </w:r>
      <w:r w:rsidRPr="0040018C">
        <w:rPr>
          <w:rFonts w:cs="Sultan bold" w:hint="cs"/>
          <w:sz w:val="18"/>
          <w:rtl/>
        </w:rPr>
        <w:t xml:space="preserve"> </w:t>
      </w:r>
      <w:r w:rsidRPr="0040018C">
        <w:rPr>
          <w:rFonts w:cs="Sultan bold" w:hint="eastAsia"/>
          <w:b w:val="0"/>
          <w:bCs w:val="0"/>
          <w:sz w:val="32"/>
          <w:szCs w:val="32"/>
          <w:rtl/>
        </w:rPr>
        <w:t>لجائزة</w:t>
      </w:r>
      <w:r w:rsidRPr="0040018C">
        <w:rPr>
          <w:rFonts w:cs="Sultan bold"/>
          <w:b w:val="0"/>
          <w:bCs w:val="0"/>
          <w:sz w:val="32"/>
          <w:szCs w:val="32"/>
          <w:rtl/>
        </w:rPr>
        <w:t xml:space="preserve"> الدولة </w:t>
      </w:r>
      <w:r w:rsidR="009516E8">
        <w:rPr>
          <w:rFonts w:cs="Sultan bold" w:hint="cs"/>
          <w:b w:val="0"/>
          <w:bCs w:val="0"/>
          <w:sz w:val="32"/>
          <w:szCs w:val="32"/>
          <w:rtl/>
        </w:rPr>
        <w:t>للتفوق</w:t>
      </w:r>
    </w:p>
    <w:p w14:paraId="1CF09B0E" w14:textId="77777777" w:rsidR="0040018C" w:rsidRDefault="0040018C" w:rsidP="0040018C">
      <w:pPr>
        <w:ind w:firstLine="281"/>
        <w:jc w:val="center"/>
        <w:rPr>
          <w:rFonts w:cs="Simplified Arabic"/>
          <w:b w:val="0"/>
          <w:bCs w:val="0"/>
          <w:sz w:val="18"/>
          <w:rtl/>
        </w:rPr>
      </w:pPr>
      <w:r>
        <w:rPr>
          <w:rFonts w:cs="Simplified Arabic" w:hint="cs"/>
          <w:b w:val="0"/>
          <w:bCs w:val="0"/>
          <w:sz w:val="18"/>
          <w:rtl/>
        </w:rPr>
        <w:t>""""""""""""""""""""</w:t>
      </w:r>
    </w:p>
    <w:p w14:paraId="55791DA9" w14:textId="77777777" w:rsidR="0040018C" w:rsidRPr="00510420" w:rsidRDefault="0040018C" w:rsidP="0040018C">
      <w:pPr>
        <w:ind w:firstLine="281"/>
        <w:jc w:val="center"/>
        <w:rPr>
          <w:rFonts w:cs="Simplified Arabic"/>
          <w:b w:val="0"/>
          <w:bCs w:val="0"/>
          <w:sz w:val="18"/>
          <w:szCs w:val="18"/>
          <w:rtl/>
        </w:rPr>
      </w:pPr>
      <w:r>
        <w:rPr>
          <w:rFonts w:cs="Simplified Arabic" w:hint="cs"/>
          <w:b w:val="0"/>
          <w:bCs w:val="0"/>
          <w:sz w:val="18"/>
          <w:szCs w:val="18"/>
          <w:rtl/>
        </w:rPr>
        <w:t xml:space="preserve">     </w:t>
      </w:r>
    </w:p>
    <w:p w14:paraId="2273B15E" w14:textId="77777777" w:rsidR="0040018C" w:rsidRPr="00B058E8" w:rsidRDefault="0040018C" w:rsidP="0040018C">
      <w:pPr>
        <w:pStyle w:val="Heading7"/>
        <w:ind w:firstLine="139"/>
        <w:rPr>
          <w:rFonts w:cs="Sultan bold"/>
          <w:b w:val="0"/>
          <w:bCs w:val="0"/>
          <w:i w:val="0"/>
          <w:iCs w:val="0"/>
          <w:color w:val="auto"/>
          <w:rtl/>
        </w:rPr>
      </w:pPr>
      <w:r w:rsidRPr="00B058E8">
        <w:rPr>
          <w:rFonts w:cs="Sultan bold" w:hint="eastAsia"/>
          <w:b w:val="0"/>
          <w:bCs w:val="0"/>
          <w:i w:val="0"/>
          <w:iCs w:val="0"/>
          <w:color w:val="auto"/>
          <w:sz w:val="18"/>
          <w:rtl/>
        </w:rPr>
        <w:t>السيد</w:t>
      </w:r>
      <w:r w:rsidRPr="00B058E8">
        <w:rPr>
          <w:rFonts w:cs="Sultan bold"/>
          <w:b w:val="0"/>
          <w:bCs w:val="0"/>
          <w:i w:val="0"/>
          <w:iCs w:val="0"/>
          <w:color w:val="auto"/>
          <w:sz w:val="18"/>
          <w:rtl/>
        </w:rPr>
        <w:t xml:space="preserve"> </w:t>
      </w:r>
      <w:r w:rsidRPr="00B058E8">
        <w:rPr>
          <w:rFonts w:cs="Sultan bold" w:hint="eastAsia"/>
          <w:b w:val="0"/>
          <w:bCs w:val="0"/>
          <w:i w:val="0"/>
          <w:iCs w:val="0"/>
          <w:color w:val="auto"/>
          <w:sz w:val="18"/>
          <w:rtl/>
        </w:rPr>
        <w:t>الأستاذ</w:t>
      </w:r>
      <w:r w:rsidRPr="00B058E8">
        <w:rPr>
          <w:rFonts w:cs="Sultan bold"/>
          <w:b w:val="0"/>
          <w:bCs w:val="0"/>
          <w:i w:val="0"/>
          <w:iCs w:val="0"/>
          <w:color w:val="auto"/>
          <w:sz w:val="18"/>
          <w:rtl/>
        </w:rPr>
        <w:t xml:space="preserve">  </w:t>
      </w:r>
      <w:r w:rsidRPr="00B058E8">
        <w:rPr>
          <w:rFonts w:cs="Sultan bold" w:hint="eastAsia"/>
          <w:b w:val="0"/>
          <w:bCs w:val="0"/>
          <w:i w:val="0"/>
          <w:iCs w:val="0"/>
          <w:color w:val="auto"/>
          <w:sz w:val="18"/>
          <w:rtl/>
        </w:rPr>
        <w:t>الدكتور</w:t>
      </w:r>
      <w:r w:rsidRPr="00B058E8">
        <w:rPr>
          <w:rFonts w:cs="Sultan bold"/>
          <w:b w:val="0"/>
          <w:bCs w:val="0"/>
          <w:i w:val="0"/>
          <w:iCs w:val="0"/>
          <w:color w:val="auto"/>
          <w:sz w:val="18"/>
          <w:rtl/>
        </w:rPr>
        <w:t xml:space="preserve"> /  رئيس أكاديمية البحث </w:t>
      </w:r>
      <w:r w:rsidRPr="00B058E8">
        <w:rPr>
          <w:rFonts w:cs="Sultan bold" w:hint="eastAsia"/>
          <w:b w:val="0"/>
          <w:bCs w:val="0"/>
          <w:i w:val="0"/>
          <w:iCs w:val="0"/>
          <w:color w:val="auto"/>
          <w:sz w:val="18"/>
          <w:rtl/>
        </w:rPr>
        <w:t>العلمى</w:t>
      </w:r>
      <w:r w:rsidRPr="00B058E8">
        <w:rPr>
          <w:rFonts w:cs="Sultan bold"/>
          <w:b w:val="0"/>
          <w:bCs w:val="0"/>
          <w:i w:val="0"/>
          <w:iCs w:val="0"/>
          <w:color w:val="auto"/>
          <w:sz w:val="18"/>
          <w:rtl/>
        </w:rPr>
        <w:t xml:space="preserve"> والتكنولوجيــا</w:t>
      </w:r>
    </w:p>
    <w:p w14:paraId="4B6815E0" w14:textId="77777777" w:rsidR="0040018C" w:rsidRPr="00B058E8" w:rsidRDefault="0040018C" w:rsidP="0040018C">
      <w:pPr>
        <w:jc w:val="lowKashida"/>
        <w:rPr>
          <w:rFonts w:cs="Sultan bold"/>
          <w:b w:val="0"/>
          <w:bCs w:val="0"/>
          <w:sz w:val="18"/>
          <w:szCs w:val="18"/>
          <w:rtl/>
        </w:rPr>
      </w:pPr>
    </w:p>
    <w:p w14:paraId="731C0B16" w14:textId="77777777" w:rsidR="0040018C" w:rsidRPr="00B058E8" w:rsidRDefault="0040018C" w:rsidP="0040018C">
      <w:pPr>
        <w:pStyle w:val="Heading3"/>
        <w:jc w:val="lowKashida"/>
        <w:rPr>
          <w:rFonts w:cs="Sultan bold"/>
          <w:b w:val="0"/>
          <w:bCs w:val="0"/>
          <w:color w:val="auto"/>
          <w:szCs w:val="28"/>
          <w:rtl/>
        </w:rPr>
      </w:pPr>
      <w:r w:rsidRPr="00B058E8">
        <w:rPr>
          <w:rFonts w:cs="Sultan bold" w:hint="eastAsia"/>
          <w:b w:val="0"/>
          <w:bCs w:val="0"/>
          <w:color w:val="auto"/>
          <w:szCs w:val="28"/>
          <w:rtl/>
        </w:rPr>
        <w:t>تحية</w:t>
      </w:r>
      <w:r w:rsidRPr="00B058E8">
        <w:rPr>
          <w:rFonts w:cs="Sultan bold"/>
          <w:b w:val="0"/>
          <w:bCs w:val="0"/>
          <w:color w:val="auto"/>
          <w:szCs w:val="28"/>
          <w:rtl/>
        </w:rPr>
        <w:t xml:space="preserve"> </w:t>
      </w:r>
      <w:r w:rsidRPr="00B058E8">
        <w:rPr>
          <w:rFonts w:cs="Sultan bold" w:hint="eastAsia"/>
          <w:b w:val="0"/>
          <w:bCs w:val="0"/>
          <w:color w:val="auto"/>
          <w:szCs w:val="28"/>
          <w:rtl/>
        </w:rPr>
        <w:t>طيبة</w:t>
      </w:r>
      <w:r w:rsidRPr="00B058E8">
        <w:rPr>
          <w:rFonts w:cs="Sultan bold"/>
          <w:b w:val="0"/>
          <w:bCs w:val="0"/>
          <w:color w:val="auto"/>
          <w:szCs w:val="28"/>
          <w:rtl/>
        </w:rPr>
        <w:t xml:space="preserve"> .. و بعد ، </w:t>
      </w:r>
    </w:p>
    <w:p w14:paraId="15E24D98" w14:textId="77777777" w:rsidR="0040018C" w:rsidRPr="00DF7F3B" w:rsidRDefault="0040018C" w:rsidP="0040018C">
      <w:pPr>
        <w:pStyle w:val="Heading3"/>
        <w:jc w:val="lowKashida"/>
        <w:rPr>
          <w:sz w:val="10"/>
          <w:szCs w:val="10"/>
          <w:rtl/>
        </w:rPr>
      </w:pPr>
      <w:r>
        <w:rPr>
          <w:szCs w:val="16"/>
          <w:rtl/>
        </w:rPr>
        <w:t xml:space="preserve">     </w:t>
      </w:r>
    </w:p>
    <w:p w14:paraId="25C78AC6" w14:textId="3B09B423" w:rsidR="0040018C" w:rsidRPr="0040018C" w:rsidRDefault="0040018C" w:rsidP="00A57364">
      <w:pPr>
        <w:pStyle w:val="BodyText"/>
        <w:ind w:right="-142"/>
        <w:rPr>
          <w:rFonts w:ascii="Sakkal Majalla" w:hAnsi="Sakkal Majalla" w:cs="Sakkal Majalla"/>
          <w:rtl/>
        </w:rPr>
      </w:pPr>
      <w:r w:rsidRPr="0040018C">
        <w:rPr>
          <w:rFonts w:ascii="Sakkal Majalla" w:hAnsi="Sakkal Majalla" w:cs="Sakkal Majalla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26369994" wp14:editId="7CD72532">
                <wp:simplePos x="0" y="0"/>
                <wp:positionH relativeFrom="margin">
                  <wp:posOffset>5857875</wp:posOffset>
                </wp:positionH>
                <wp:positionV relativeFrom="paragraph">
                  <wp:posOffset>185420</wp:posOffset>
                </wp:positionV>
                <wp:extent cx="533400" cy="571500"/>
                <wp:effectExtent l="0" t="0" r="19050" b="19050"/>
                <wp:wrapNone/>
                <wp:docPr id="6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571500"/>
                        </a:xfrm>
                        <a:prstGeom prst="ellipse">
                          <a:avLst/>
                        </a:prstGeom>
                        <a:solidFill>
                          <a:srgbClr val="CCFFCC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34F8C6" w14:textId="62DDBFB9" w:rsidR="008906EA" w:rsidRDefault="008906EA" w:rsidP="0040018C">
                            <w:pPr>
                              <w:jc w:val="center"/>
                            </w:pPr>
                            <w:r w:rsidRPr="0040018C">
                              <w:rPr>
                                <w:rFonts w:ascii="Sakkal Majalla" w:hAnsi="Sakkal Majalla" w:cs="Sakkal Majalla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أو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33" style="position:absolute;left:0;text-align:left;margin-left:461.25pt;margin-top:14.6pt;width:42pt;height:4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" o:allowincell="f" fillcolor="#cfc" strokeweight="1pt">
                <v:textbox>
                  <w:txbxContent>
                    <w:p w14:paraId="7A34F8C6" w14:textId="62DDBFB9" w:rsidR="006E58D2" w:rsidRDefault="006E58D2" w:rsidP="0040018C">
                      <w:pPr>
                        <w:jc w:val="center"/>
                      </w:pPr>
                      <w:r w:rsidRPr="0040018C">
                        <w:rPr>
                          <w:rFonts w:ascii="Sakkal Majalla" w:hAnsi="Sakkal Majalla" w:cs="Sakkal Majalla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أو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40018C">
        <w:rPr>
          <w:rFonts w:ascii="Sakkal Majalla" w:hAnsi="Sakkal Majalla" w:cs="Sakkal Majalla"/>
          <w:rtl/>
        </w:rPr>
        <w:t xml:space="preserve">       أتشرف بأن أتقـدم </w:t>
      </w:r>
      <w:r w:rsidRPr="0040018C">
        <w:rPr>
          <w:rFonts w:ascii="Sakkal Majalla" w:hAnsi="Sakkal Majalla" w:cs="Sakkal Majalla"/>
          <w:szCs w:val="32"/>
          <w:rtl/>
        </w:rPr>
        <w:t xml:space="preserve">لجائزة الدولة </w:t>
      </w:r>
      <w:r w:rsidR="00F231AF">
        <w:rPr>
          <w:rFonts w:ascii="Sakkal Majalla" w:hAnsi="Sakkal Majalla" w:cs="Sakkal Majalla" w:hint="cs"/>
          <w:szCs w:val="32"/>
          <w:rtl/>
        </w:rPr>
        <w:t xml:space="preserve">للتفوق </w:t>
      </w:r>
      <w:r w:rsidRPr="0040018C">
        <w:rPr>
          <w:rFonts w:ascii="Sakkal Majalla" w:hAnsi="Sakkal Majalla" w:cs="Sakkal Majalla"/>
          <w:rtl/>
        </w:rPr>
        <w:t xml:space="preserve">فى </w:t>
      </w:r>
      <w:r w:rsidRPr="0040018C">
        <w:rPr>
          <w:rFonts w:ascii="Sakkal Majalla" w:hAnsi="Sakkal Majalla" w:cs="Sakkal Majalla"/>
          <w:b/>
          <w:bCs/>
          <w:rtl/>
        </w:rPr>
        <w:t>العلـوم</w:t>
      </w:r>
      <w:r w:rsidRPr="0040018C">
        <w:rPr>
          <w:rFonts w:ascii="Sakkal Majalla" w:hAnsi="Sakkal Majalla" w:cs="Sakkal Majalla"/>
          <w:rtl/>
        </w:rPr>
        <w:t xml:space="preserve"> </w:t>
      </w:r>
      <w:r w:rsidRPr="0040018C">
        <w:rPr>
          <w:rFonts w:ascii="Sakkal Majalla" w:hAnsi="Sakkal Majalla" w:cs="Sakkal Majalla"/>
          <w:b/>
          <w:bCs/>
          <w:sz w:val="16"/>
          <w:szCs w:val="16"/>
          <w:rtl/>
        </w:rPr>
        <w:t xml:space="preserve">………….……………….   </w:t>
      </w:r>
      <w:r w:rsidRPr="0040018C">
        <w:rPr>
          <w:rFonts w:ascii="Sakkal Majalla" w:hAnsi="Sakkal Majalla" w:cs="Sakkal Majalla"/>
          <w:b/>
          <w:bCs/>
          <w:sz w:val="28"/>
        </w:rPr>
        <w:t>)</w:t>
      </w:r>
      <w:r w:rsidRPr="0040018C">
        <w:rPr>
          <w:rFonts w:ascii="Sakkal Majalla" w:hAnsi="Sakkal Majalla" w:cs="Sakkal Majalla"/>
          <w:b/>
          <w:bCs/>
          <w:sz w:val="28"/>
          <w:rtl/>
        </w:rPr>
        <w:t xml:space="preserve"> </w:t>
      </w:r>
      <w:r w:rsidRPr="0040018C">
        <w:rPr>
          <w:rFonts w:ascii="Sakkal Majalla" w:hAnsi="Sakkal Majalla" w:cs="Sakkal Majalla"/>
          <w:b/>
          <w:bCs/>
          <w:sz w:val="16"/>
          <w:szCs w:val="16"/>
          <w:rtl/>
        </w:rPr>
        <w:t xml:space="preserve">………………. </w:t>
      </w:r>
      <w:proofErr w:type="gramStart"/>
      <w:r w:rsidRPr="0040018C">
        <w:rPr>
          <w:rFonts w:ascii="Sakkal Majalla" w:hAnsi="Sakkal Majalla" w:cs="Sakkal Majalla"/>
          <w:b/>
          <w:bCs/>
          <w:sz w:val="28"/>
        </w:rPr>
        <w:t>(</w:t>
      </w:r>
      <w:r w:rsidRPr="0040018C">
        <w:rPr>
          <w:rFonts w:ascii="Sakkal Majalla" w:hAnsi="Sakkal Majalla" w:cs="Sakkal Majalla"/>
          <w:rtl/>
        </w:rPr>
        <w:t xml:space="preserve"> </w:t>
      </w:r>
      <w:r w:rsidRPr="0040018C">
        <w:rPr>
          <w:rFonts w:ascii="Sakkal Majalla" w:hAnsi="Sakkal Majalla" w:cs="Sakkal Majalla"/>
          <w:b/>
          <w:bCs/>
          <w:rtl/>
        </w:rPr>
        <w:t>لعام</w:t>
      </w:r>
      <w:r w:rsidR="00A57364">
        <w:rPr>
          <w:rFonts w:ascii="Sakkal Majalla" w:hAnsi="Sakkal Majalla" w:cs="Sakkal Majalla" w:hint="cs"/>
          <w:b/>
          <w:bCs/>
          <w:sz w:val="24"/>
          <w:szCs w:val="24"/>
          <w:rtl/>
        </w:rPr>
        <w:t>2026</w:t>
      </w:r>
      <w:proofErr w:type="gramEnd"/>
    </w:p>
    <w:p w14:paraId="73239D80" w14:textId="6CFE70D7" w:rsidR="0040018C" w:rsidRPr="0040018C" w:rsidRDefault="0040018C" w:rsidP="00A57364">
      <w:pPr>
        <w:pStyle w:val="BodyText"/>
        <w:spacing w:line="276" w:lineRule="auto"/>
        <w:ind w:right="-142"/>
        <w:rPr>
          <w:rFonts w:ascii="Sakkal Majalla" w:hAnsi="Sakkal Majalla" w:cs="Sakkal Majalla"/>
          <w:rtl/>
        </w:rPr>
      </w:pPr>
      <w:r w:rsidRPr="0040018C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</w:t>
      </w:r>
      <w:r w:rsidRPr="0040018C">
        <w:rPr>
          <w:rFonts w:ascii="Sakkal Majalla" w:hAnsi="Sakkal Majalla" w:cs="Sakkal Majalla"/>
          <w:rtl/>
        </w:rPr>
        <w:t xml:space="preserve">    فى </w:t>
      </w:r>
      <w:r w:rsidRPr="0040018C">
        <w:rPr>
          <w:rFonts w:ascii="Sakkal Majalla" w:hAnsi="Sakkal Majalla" w:cs="Sakkal Majalla"/>
          <w:b/>
          <w:bCs/>
          <w:rtl/>
        </w:rPr>
        <w:t>العلوم التكنولوجية المتقدمة</w:t>
      </w:r>
      <w:r w:rsidRPr="0040018C">
        <w:rPr>
          <w:rFonts w:ascii="Sakkal Majalla" w:hAnsi="Sakkal Majalla" w:cs="Sakkal Majalla"/>
          <w:rtl/>
        </w:rPr>
        <w:t xml:space="preserve"> التى تخدم مجال العلوم  </w:t>
      </w:r>
      <w:r w:rsidRPr="0040018C">
        <w:rPr>
          <w:rFonts w:ascii="Sakkal Majalla" w:hAnsi="Sakkal Majalla" w:cs="Sakkal Majalla"/>
          <w:b/>
          <w:bCs/>
          <w:sz w:val="16"/>
          <w:szCs w:val="16"/>
          <w:rtl/>
        </w:rPr>
        <w:t xml:space="preserve">………….…………… </w:t>
      </w:r>
      <w:r w:rsidRPr="0040018C">
        <w:rPr>
          <w:rFonts w:ascii="Sakkal Majalla" w:hAnsi="Sakkal Majalla" w:cs="Sakkal Majalla"/>
          <w:b/>
          <w:bCs/>
          <w:sz w:val="28"/>
        </w:rPr>
        <w:t>)</w:t>
      </w:r>
      <w:r w:rsidRPr="0040018C">
        <w:rPr>
          <w:rFonts w:ascii="Sakkal Majalla" w:hAnsi="Sakkal Majalla" w:cs="Sakkal Majalla"/>
          <w:b/>
          <w:bCs/>
          <w:sz w:val="28"/>
          <w:rtl/>
        </w:rPr>
        <w:t xml:space="preserve"> </w:t>
      </w:r>
      <w:r w:rsidRPr="0040018C">
        <w:rPr>
          <w:rFonts w:ascii="Sakkal Majalla" w:hAnsi="Sakkal Majalla" w:cs="Sakkal Majalla"/>
          <w:b/>
          <w:bCs/>
          <w:sz w:val="16"/>
          <w:szCs w:val="16"/>
          <w:rtl/>
        </w:rPr>
        <w:t xml:space="preserve">.………………. </w:t>
      </w:r>
      <w:proofErr w:type="gramStart"/>
      <w:r w:rsidRPr="0040018C">
        <w:rPr>
          <w:rFonts w:ascii="Sakkal Majalla" w:hAnsi="Sakkal Majalla" w:cs="Sakkal Majalla"/>
          <w:b/>
          <w:bCs/>
          <w:sz w:val="28"/>
        </w:rPr>
        <w:t>(</w:t>
      </w:r>
      <w:r w:rsidRPr="0040018C">
        <w:rPr>
          <w:rFonts w:ascii="Sakkal Majalla" w:hAnsi="Sakkal Majalla" w:cs="Sakkal Majalla"/>
          <w:rtl/>
        </w:rPr>
        <w:t xml:space="preserve"> </w:t>
      </w:r>
      <w:r w:rsidRPr="0040018C">
        <w:rPr>
          <w:rFonts w:ascii="Sakkal Majalla" w:hAnsi="Sakkal Majalla" w:cs="Sakkal Majalla"/>
          <w:b/>
          <w:bCs/>
          <w:rtl/>
        </w:rPr>
        <w:t>لعام</w:t>
      </w:r>
      <w:proofErr w:type="gramEnd"/>
      <w:r w:rsidRPr="0040018C">
        <w:rPr>
          <w:rFonts w:ascii="Sakkal Majalla" w:hAnsi="Sakkal Majalla" w:cs="Sakkal Majalla"/>
          <w:b/>
          <w:bCs/>
          <w:rtl/>
        </w:rPr>
        <w:t xml:space="preserve"> </w:t>
      </w:r>
      <w:r w:rsidR="00A57364">
        <w:rPr>
          <w:rFonts w:ascii="Sakkal Majalla" w:hAnsi="Sakkal Majalla" w:cs="Sakkal Majalla" w:hint="cs"/>
          <w:b/>
          <w:bCs/>
          <w:sz w:val="24"/>
          <w:szCs w:val="24"/>
          <w:rtl/>
        </w:rPr>
        <w:t>2026</w:t>
      </w:r>
    </w:p>
    <w:p w14:paraId="0A948733" w14:textId="6463DD8A" w:rsidR="00B058E8" w:rsidRPr="00B058E8" w:rsidRDefault="00B058E8" w:rsidP="00B058E8">
      <w:pPr>
        <w:pStyle w:val="BodyText"/>
        <w:spacing w:line="240" w:lineRule="auto"/>
        <w:jc w:val="left"/>
        <w:rPr>
          <w:rFonts w:ascii="Sakkal Majalla" w:hAnsi="Sakkal Majalla" w:cs="Sakkal Majalla"/>
          <w:rtl/>
        </w:rPr>
      </w:pPr>
      <w:r>
        <w:rPr>
          <w:rFonts w:ascii="Sakkal Majalla" w:hAnsi="Sakkal Majalla" w:cs="Sakkal Majalla" w:hint="cs"/>
          <w:rtl/>
        </w:rPr>
        <w:t xml:space="preserve">   </w:t>
      </w:r>
      <w:r w:rsidR="0040018C" w:rsidRPr="00B058E8">
        <w:rPr>
          <w:rFonts w:ascii="Sakkal Majalla" w:hAnsi="Sakkal Majalla" w:cs="Sakkal Majalla"/>
          <w:b/>
          <w:bCs/>
          <w:rtl/>
        </w:rPr>
        <w:t>( يختار مجال واحد فقط  ، ويكتب فرع العلم بين القوسين فى حالة إختيار مجال العلوم الأساسية</w:t>
      </w:r>
      <w:r w:rsidR="0040018C" w:rsidRPr="0040018C">
        <w:rPr>
          <w:rFonts w:ascii="Sakkal Majalla" w:hAnsi="Sakkal Majalla" w:cs="Sakkal Majalla"/>
          <w:rtl/>
        </w:rPr>
        <w:t>)</w:t>
      </w:r>
    </w:p>
    <w:p w14:paraId="307C5E8A" w14:textId="1526BFB0" w:rsidR="0040018C" w:rsidRPr="0040018C" w:rsidRDefault="0040018C" w:rsidP="0040018C">
      <w:pPr>
        <w:pStyle w:val="BodyTextIndent"/>
        <w:spacing w:line="360" w:lineRule="auto"/>
        <w:ind w:firstLine="83"/>
        <w:rPr>
          <w:rFonts w:ascii="Sakkal Majalla" w:hAnsi="Sakkal Majalla" w:cs="Sakkal Majalla"/>
          <w:szCs w:val="28"/>
          <w:rtl/>
        </w:rPr>
      </w:pPr>
      <w:r w:rsidRPr="0040018C">
        <w:rPr>
          <w:rFonts w:ascii="Sakkal Majalla" w:hAnsi="Sakkal Majalla" w:cs="Sakkal Majalla"/>
          <w:b w:val="0"/>
          <w:bCs w:val="0"/>
          <w:szCs w:val="28"/>
          <w:rtl/>
        </w:rPr>
        <w:t xml:space="preserve">( علمـاً بأننى قد سـبق لى التـقدم للجائزة أعــوام   </w:t>
      </w:r>
      <w:r w:rsidRPr="0040018C">
        <w:rPr>
          <w:rFonts w:ascii="Sakkal Majalla" w:hAnsi="Sakkal Majalla" w:cs="Sakkal Majalla"/>
          <w:b w:val="0"/>
          <w:bCs w:val="0"/>
          <w:sz w:val="16"/>
          <w:szCs w:val="16"/>
          <w:rtl/>
        </w:rPr>
        <w:t xml:space="preserve">…………………   </w:t>
      </w:r>
      <w:r w:rsidRPr="0040018C">
        <w:rPr>
          <w:rFonts w:ascii="Sakkal Majalla" w:hAnsi="Sakkal Majalla" w:cs="Sakkal Majalla"/>
          <w:b w:val="0"/>
          <w:bCs w:val="0"/>
          <w:szCs w:val="28"/>
          <w:rtl/>
        </w:rPr>
        <w:t xml:space="preserve"> ، </w:t>
      </w:r>
      <w:r w:rsidRPr="0040018C">
        <w:rPr>
          <w:rFonts w:ascii="Sakkal Majalla" w:hAnsi="Sakkal Majalla" w:cs="Sakkal Majalla"/>
          <w:b w:val="0"/>
          <w:bCs w:val="0"/>
          <w:sz w:val="16"/>
          <w:szCs w:val="16"/>
          <w:rtl/>
        </w:rPr>
        <w:t>……………………</w:t>
      </w:r>
      <w:r w:rsidRPr="0040018C">
        <w:rPr>
          <w:rFonts w:ascii="Sakkal Majalla" w:hAnsi="Sakkal Majalla" w:cs="Sakkal Majalla"/>
          <w:b w:val="0"/>
          <w:bCs w:val="0"/>
          <w:szCs w:val="28"/>
          <w:rtl/>
        </w:rPr>
        <w:t xml:space="preserve">  ،  </w:t>
      </w:r>
      <w:r w:rsidRPr="0040018C">
        <w:rPr>
          <w:rFonts w:ascii="Sakkal Majalla" w:hAnsi="Sakkal Majalla" w:cs="Sakkal Majalla"/>
          <w:b w:val="0"/>
          <w:bCs w:val="0"/>
          <w:sz w:val="16"/>
          <w:szCs w:val="16"/>
          <w:rtl/>
        </w:rPr>
        <w:t>………………….</w:t>
      </w:r>
      <w:r w:rsidRPr="0040018C">
        <w:rPr>
          <w:rFonts w:ascii="Sakkal Majalla" w:hAnsi="Sakkal Majalla" w:cs="Sakkal Majalla"/>
          <w:b w:val="0"/>
          <w:bCs w:val="0"/>
          <w:szCs w:val="28"/>
          <w:rtl/>
        </w:rPr>
        <w:t xml:space="preserve"> </w:t>
      </w:r>
      <w:r w:rsidRPr="0040018C">
        <w:rPr>
          <w:rFonts w:ascii="Sakkal Majalla" w:hAnsi="Sakkal Majalla" w:cs="Sakkal Majalla"/>
          <w:szCs w:val="28"/>
          <w:rtl/>
        </w:rPr>
        <w:t>)</w:t>
      </w:r>
    </w:p>
    <w:p w14:paraId="2E43B1DF" w14:textId="77777777" w:rsidR="0040018C" w:rsidRPr="0040018C" w:rsidRDefault="0040018C" w:rsidP="0040018C">
      <w:pPr>
        <w:tabs>
          <w:tab w:val="left" w:pos="7029"/>
        </w:tabs>
        <w:ind w:firstLine="56"/>
        <w:jc w:val="center"/>
        <w:rPr>
          <w:rFonts w:ascii="Sakkal Majalla" w:hAnsi="Sakkal Majalla" w:cs="Sakkal Majalla"/>
          <w:b w:val="0"/>
          <w:bCs w:val="0"/>
          <w:sz w:val="18"/>
          <w:rtl/>
        </w:rPr>
      </w:pPr>
      <w:r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وتفضلوا سيادتكم بقبول فائق الاحـترام </w:t>
      </w:r>
    </w:p>
    <w:p w14:paraId="760B7467" w14:textId="77777777" w:rsidR="0040018C" w:rsidRPr="0040018C" w:rsidRDefault="0040018C" w:rsidP="0040018C">
      <w:pPr>
        <w:tabs>
          <w:tab w:val="left" w:pos="1642"/>
          <w:tab w:val="left" w:pos="7029"/>
        </w:tabs>
        <w:spacing w:line="360" w:lineRule="auto"/>
        <w:jc w:val="lowKashida"/>
        <w:rPr>
          <w:rFonts w:ascii="Sakkal Majalla" w:hAnsi="Sakkal Majalla" w:cs="Sakkal Majalla"/>
          <w:b w:val="0"/>
          <w:bCs w:val="0"/>
          <w:sz w:val="18"/>
          <w:rtl/>
        </w:rPr>
      </w:pPr>
      <w:r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اسم المتقدم ( من واقع البطاقة ) : </w:t>
      </w:r>
      <w:r w:rsidRPr="0040018C">
        <w:rPr>
          <w:rFonts w:ascii="Sakkal Majalla" w:hAnsi="Sakkal Majalla" w:cs="Sakkal Majalla"/>
          <w:sz w:val="18"/>
          <w:szCs w:val="16"/>
        </w:rPr>
        <w:t>…………………………………………………………………………………………</w:t>
      </w:r>
    </w:p>
    <w:p w14:paraId="307D7CB2" w14:textId="77777777" w:rsidR="0040018C" w:rsidRPr="0040018C" w:rsidRDefault="0040018C" w:rsidP="0040018C">
      <w:pPr>
        <w:spacing w:after="120" w:line="360" w:lineRule="auto"/>
        <w:rPr>
          <w:rFonts w:ascii="Sakkal Majalla" w:hAnsi="Sakkal Majalla" w:cs="Sakkal Majalla"/>
          <w:sz w:val="18"/>
          <w:szCs w:val="16"/>
          <w:rtl/>
        </w:rPr>
      </w:pPr>
      <w:r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الوظيفــــة  : </w:t>
      </w:r>
      <w:r w:rsidRPr="0040018C">
        <w:rPr>
          <w:rFonts w:ascii="Sakkal Majalla" w:hAnsi="Sakkal Majalla" w:cs="Sakkal Majalla"/>
          <w:sz w:val="18"/>
          <w:szCs w:val="16"/>
        </w:rPr>
        <w:t>……………………………………………………………………………………………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..................................</w:t>
      </w:r>
    </w:p>
    <w:p w14:paraId="59257415" w14:textId="77777777" w:rsidR="0040018C" w:rsidRPr="0040018C" w:rsidRDefault="0040018C" w:rsidP="0040018C">
      <w:pPr>
        <w:tabs>
          <w:tab w:val="left" w:pos="7170"/>
        </w:tabs>
        <w:spacing w:after="120" w:line="360" w:lineRule="auto"/>
        <w:rPr>
          <w:rFonts w:ascii="Sakkal Majalla" w:hAnsi="Sakkal Majalla" w:cs="Sakkal Majalla"/>
          <w:b w:val="0"/>
          <w:bCs w:val="0"/>
          <w:sz w:val="18"/>
          <w:rtl/>
        </w:rPr>
      </w:pPr>
      <w:r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جهـة العمــل </w:t>
      </w:r>
      <w:r w:rsidRPr="0040018C">
        <w:rPr>
          <w:rFonts w:ascii="Sakkal Majalla" w:hAnsi="Sakkal Majalla" w:cs="Sakkal Majalla"/>
          <w:sz w:val="18"/>
          <w:rtl/>
        </w:rPr>
        <w:t xml:space="preserve">: </w:t>
      </w:r>
      <w:r w:rsidRPr="0040018C">
        <w:rPr>
          <w:rFonts w:ascii="Sakkal Majalla" w:hAnsi="Sakkal Majalla" w:cs="Sakkal Majalla"/>
          <w:sz w:val="18"/>
          <w:szCs w:val="16"/>
        </w:rPr>
        <w:t>…………………………………………………………………………………………………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...........................</w:t>
      </w:r>
    </w:p>
    <w:p w14:paraId="0CE3250B" w14:textId="77777777" w:rsidR="0040018C" w:rsidRPr="0040018C" w:rsidRDefault="0040018C" w:rsidP="0040018C">
      <w:pPr>
        <w:tabs>
          <w:tab w:val="left" w:pos="1642"/>
          <w:tab w:val="left" w:pos="7029"/>
        </w:tabs>
        <w:spacing w:after="120" w:line="360" w:lineRule="auto"/>
        <w:rPr>
          <w:rFonts w:ascii="Sakkal Majalla" w:hAnsi="Sakkal Majalla" w:cs="Sakkal Majalla"/>
          <w:sz w:val="18"/>
          <w:szCs w:val="16"/>
          <w:rtl/>
        </w:rPr>
      </w:pPr>
      <w:r w:rsidRPr="0040018C">
        <w:rPr>
          <w:rFonts w:ascii="Sakkal Majalla" w:hAnsi="Sakkal Majalla" w:cs="Sakkal Majalla"/>
          <w:b w:val="0"/>
          <w:bCs w:val="0"/>
          <w:sz w:val="18"/>
          <w:rtl/>
        </w:rPr>
        <w:t>التخصص العام  :</w:t>
      </w:r>
      <w:r w:rsidRPr="0040018C">
        <w:rPr>
          <w:rFonts w:ascii="Sakkal Majalla" w:hAnsi="Sakkal Majalla" w:cs="Sakkal Majalla"/>
          <w:sz w:val="18"/>
          <w:rtl/>
        </w:rPr>
        <w:t xml:space="preserve"> 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……………………………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 xml:space="preserve">…  </w:t>
      </w:r>
      <w:r w:rsidRPr="0040018C">
        <w:rPr>
          <w:rFonts w:ascii="Sakkal Majalla" w:hAnsi="Sakkal Majalla" w:cs="Sakkal Majalla"/>
          <w:b w:val="0"/>
          <w:bCs w:val="0"/>
          <w:sz w:val="18"/>
          <w:rtl/>
        </w:rPr>
        <w:t>التخصص الدقيق :</w:t>
      </w:r>
      <w:r w:rsidRPr="0040018C">
        <w:rPr>
          <w:rFonts w:ascii="Sakkal Majalla" w:hAnsi="Sakkal Majalla" w:cs="Sakkal Majalla"/>
          <w:sz w:val="18"/>
          <w:rtl/>
        </w:rPr>
        <w:t xml:space="preserve"> 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……………………………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</w:t>
      </w:r>
    </w:p>
    <w:p w14:paraId="0110E18E" w14:textId="37EC38A9" w:rsidR="0040018C" w:rsidRPr="0040018C" w:rsidRDefault="0040018C" w:rsidP="0040018C">
      <w:pPr>
        <w:tabs>
          <w:tab w:val="left" w:pos="1642"/>
          <w:tab w:val="left" w:pos="7029"/>
        </w:tabs>
        <w:spacing w:after="120" w:line="360" w:lineRule="auto"/>
        <w:rPr>
          <w:rFonts w:ascii="Sakkal Majalla" w:hAnsi="Sakkal Majalla" w:cs="Sakkal Majalla"/>
          <w:sz w:val="18"/>
          <w:szCs w:val="16"/>
          <w:rtl/>
        </w:rPr>
      </w:pPr>
      <w:r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البريد الإلكترونى </w:t>
      </w:r>
      <w:r w:rsidR="00B058E8">
        <w:rPr>
          <w:rFonts w:ascii="Sakkal Majalla" w:hAnsi="Sakkal Majalla" w:cs="Sakkal Majalla" w:hint="cs"/>
          <w:b w:val="0"/>
          <w:bCs w:val="0"/>
          <w:sz w:val="18"/>
          <w:rtl/>
        </w:rPr>
        <w:t>1</w:t>
      </w:r>
      <w:r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 :</w:t>
      </w:r>
      <w:r w:rsidRPr="0040018C">
        <w:rPr>
          <w:rFonts w:ascii="Sakkal Majalla" w:hAnsi="Sakkal Majalla" w:cs="Sakkal Majalla"/>
          <w:sz w:val="18"/>
          <w:rtl/>
        </w:rPr>
        <w:t xml:space="preserve"> </w:t>
      </w:r>
      <w:r w:rsidRPr="00B058E8">
        <w:rPr>
          <w:rFonts w:ascii="Sakkal Majalla" w:hAnsi="Sakkal Majalla" w:cs="Sakkal Majalla"/>
          <w:sz w:val="28"/>
          <w:rtl/>
        </w:rPr>
        <w:t>……………………………</w:t>
      </w:r>
      <w:r w:rsidRPr="00B058E8">
        <w:rPr>
          <w:rFonts w:ascii="Sakkal Majalla" w:hAnsi="Sakkal Majalla" w:cs="Sakkal Majalla"/>
          <w:b w:val="0"/>
          <w:bCs w:val="0"/>
          <w:sz w:val="28"/>
          <w:rtl/>
        </w:rPr>
        <w:t>………</w:t>
      </w:r>
      <w:r w:rsidRPr="00B058E8">
        <w:rPr>
          <w:rFonts w:ascii="Sakkal Majalla" w:hAnsi="Sakkal Majalla" w:cs="Sakkal Majalla"/>
          <w:sz w:val="28"/>
          <w:rtl/>
        </w:rPr>
        <w:t>…………</w:t>
      </w:r>
      <w:r w:rsidRPr="00B058E8">
        <w:rPr>
          <w:rFonts w:ascii="Sakkal Majalla" w:hAnsi="Sakkal Majalla" w:cs="Sakkal Majalla"/>
          <w:b w:val="0"/>
          <w:bCs w:val="0"/>
          <w:sz w:val="28"/>
          <w:rtl/>
        </w:rPr>
        <w:t xml:space="preserve">…  </w:t>
      </w:r>
      <w:r w:rsidR="00B058E8" w:rsidRPr="00B058E8">
        <w:rPr>
          <w:rFonts w:ascii="Sakkal Majalla" w:hAnsi="Sakkal Majalla" w:cs="Sakkal Majalla" w:hint="cs"/>
          <w:b w:val="0"/>
          <w:bCs w:val="0"/>
          <w:sz w:val="28"/>
          <w:rtl/>
        </w:rPr>
        <w:t>البريد الالكتروني2:</w:t>
      </w:r>
      <w:r w:rsidRPr="00B058E8">
        <w:rPr>
          <w:rFonts w:ascii="Sakkal Majalla" w:hAnsi="Sakkal Majalla" w:cs="Sakkal Majalla"/>
          <w:sz w:val="28"/>
          <w:rtl/>
        </w:rPr>
        <w:t>……………………………</w:t>
      </w:r>
      <w:r w:rsidRPr="00B058E8">
        <w:rPr>
          <w:rFonts w:ascii="Sakkal Majalla" w:hAnsi="Sakkal Majalla" w:cs="Sakkal Majalla"/>
          <w:b w:val="0"/>
          <w:bCs w:val="0"/>
          <w:sz w:val="28"/>
          <w:rtl/>
        </w:rPr>
        <w:t>………</w:t>
      </w:r>
      <w:r w:rsidRPr="00B058E8">
        <w:rPr>
          <w:rFonts w:ascii="Sakkal Majalla" w:hAnsi="Sakkal Majalla" w:cs="Sakkal Majalla"/>
          <w:sz w:val="28"/>
          <w:rtl/>
        </w:rPr>
        <w:t>…………</w:t>
      </w:r>
    </w:p>
    <w:p w14:paraId="7FA9ADCB" w14:textId="77777777" w:rsidR="0040018C" w:rsidRPr="0040018C" w:rsidRDefault="0040018C" w:rsidP="0040018C">
      <w:pPr>
        <w:tabs>
          <w:tab w:val="left" w:pos="7170"/>
        </w:tabs>
        <w:spacing w:after="120" w:line="276" w:lineRule="auto"/>
        <w:rPr>
          <w:rFonts w:ascii="Sakkal Majalla" w:hAnsi="Sakkal Majalla" w:cs="Sakkal Majalla"/>
          <w:sz w:val="28"/>
          <w:rtl/>
        </w:rPr>
      </w:pPr>
      <w:r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اسم المتقدم على </w:t>
      </w:r>
      <w:r w:rsidRPr="0040018C">
        <w:rPr>
          <w:rFonts w:ascii="Sakkal Majalla" w:hAnsi="Sakkal Majalla" w:cs="Sakkal Majalla"/>
          <w:sz w:val="28"/>
          <w:rtl/>
        </w:rPr>
        <w:t xml:space="preserve">موقع   </w:t>
      </w:r>
      <w:r w:rsidRPr="0040018C">
        <w:rPr>
          <w:rFonts w:ascii="Sakkal Majalla" w:hAnsi="Sakkal Majalla" w:cs="Sakkal Majalla"/>
          <w:b w:val="0"/>
          <w:bCs w:val="0"/>
          <w:sz w:val="32"/>
          <w:szCs w:val="32"/>
        </w:rPr>
        <w:t>Scopus</w:t>
      </w:r>
      <w:r w:rsidRPr="0040018C">
        <w:rPr>
          <w:rFonts w:ascii="Sakkal Majalla" w:hAnsi="Sakkal Majalla" w:cs="Sakkal Majalla"/>
          <w:b w:val="0"/>
          <w:bCs w:val="0"/>
          <w:sz w:val="28"/>
          <w:rtl/>
        </w:rPr>
        <w:t xml:space="preserve"> </w:t>
      </w:r>
      <w:r w:rsidRPr="0040018C">
        <w:rPr>
          <w:rFonts w:ascii="Sakkal Majalla" w:hAnsi="Sakkal Majalla" w:cs="Sakkal Majalla"/>
          <w:sz w:val="28"/>
          <w:rtl/>
        </w:rPr>
        <w:t xml:space="preserve">  </w:t>
      </w:r>
      <w:r w:rsidRPr="0040018C">
        <w:rPr>
          <w:rFonts w:ascii="Sakkal Majalla" w:hAnsi="Sakkal Majalla" w:cs="Sakkal Majalla"/>
          <w:sz w:val="18"/>
          <w:szCs w:val="16"/>
        </w:rPr>
        <w:t>…………………………………………………………………………………………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...</w:t>
      </w:r>
    </w:p>
    <w:p w14:paraId="2B7D4134" w14:textId="77777777" w:rsidR="0040018C" w:rsidRPr="0040018C" w:rsidRDefault="0040018C" w:rsidP="0040018C">
      <w:pPr>
        <w:spacing w:after="120" w:line="360" w:lineRule="auto"/>
        <w:rPr>
          <w:rFonts w:ascii="Sakkal Majalla" w:hAnsi="Sakkal Majalla" w:cs="Sakkal Majalla"/>
          <w:b w:val="0"/>
          <w:bCs w:val="0"/>
          <w:szCs w:val="16"/>
          <w:rtl/>
        </w:rPr>
      </w:pPr>
      <w:r w:rsidRPr="0040018C">
        <w:rPr>
          <w:rFonts w:ascii="Sakkal Majalla" w:hAnsi="Sakkal Majalla" w:cs="Sakkal Majalla"/>
          <w:b w:val="0"/>
          <w:bCs w:val="0"/>
          <w:sz w:val="18"/>
          <w:rtl/>
        </w:rPr>
        <w:t>عنوان المراسلة :</w:t>
      </w:r>
      <w:r w:rsidRPr="0040018C">
        <w:rPr>
          <w:rFonts w:ascii="Sakkal Majalla" w:hAnsi="Sakkal Majalla" w:cs="Sakkal Majalla"/>
          <w:sz w:val="18"/>
          <w:rtl/>
        </w:rPr>
        <w:t xml:space="preserve"> </w:t>
      </w:r>
      <w:r w:rsidRPr="0040018C">
        <w:rPr>
          <w:rFonts w:ascii="Sakkal Majalla" w:hAnsi="Sakkal Majalla" w:cs="Sakkal Majalla"/>
          <w:sz w:val="18"/>
          <w:szCs w:val="16"/>
        </w:rPr>
        <w:t>……………………………………………………………………………………………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..................................</w:t>
      </w:r>
    </w:p>
    <w:p w14:paraId="7F3B4207" w14:textId="77777777" w:rsidR="0040018C" w:rsidRPr="0040018C" w:rsidRDefault="0040018C" w:rsidP="0040018C">
      <w:pPr>
        <w:tabs>
          <w:tab w:val="left" w:pos="7170"/>
        </w:tabs>
        <w:spacing w:after="120" w:line="360" w:lineRule="auto"/>
        <w:rPr>
          <w:rFonts w:ascii="Sakkal Majalla" w:hAnsi="Sakkal Majalla" w:cs="Sakkal Majalla"/>
          <w:sz w:val="18"/>
          <w:szCs w:val="16"/>
          <w:rtl/>
        </w:rPr>
      </w:pP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 xml:space="preserve"> </w:t>
      </w:r>
      <w:r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الرقـم البريدى : 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……………………………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 xml:space="preserve">…  </w:t>
      </w:r>
      <w:r w:rsidRPr="0040018C">
        <w:rPr>
          <w:rFonts w:ascii="Sakkal Majalla" w:hAnsi="Sakkal Majalla" w:cs="Sakkal Majalla"/>
          <w:sz w:val="18"/>
          <w:rtl/>
        </w:rPr>
        <w:t xml:space="preserve"> </w:t>
      </w:r>
      <w:r w:rsidRPr="0040018C">
        <w:rPr>
          <w:rFonts w:ascii="Sakkal Majalla" w:hAnsi="Sakkal Majalla" w:cs="Sakkal Majalla"/>
          <w:b w:val="0"/>
          <w:bCs w:val="0"/>
          <w:sz w:val="18"/>
          <w:rtl/>
        </w:rPr>
        <w:t>صنـدوق بريـد :</w:t>
      </w:r>
      <w:r w:rsidRPr="0040018C">
        <w:rPr>
          <w:rFonts w:ascii="Sakkal Majalla" w:hAnsi="Sakkal Majalla" w:cs="Sakkal Majalla"/>
          <w:sz w:val="18"/>
          <w:szCs w:val="16"/>
          <w:rtl/>
        </w:rPr>
        <w:t xml:space="preserve"> ……………………………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</w:t>
      </w:r>
    </w:p>
    <w:p w14:paraId="1F60F417" w14:textId="14CF00F1" w:rsidR="0040018C" w:rsidRPr="0040018C" w:rsidRDefault="0040018C" w:rsidP="0040018C">
      <w:pPr>
        <w:tabs>
          <w:tab w:val="left" w:pos="1642"/>
          <w:tab w:val="left" w:pos="7029"/>
        </w:tabs>
        <w:spacing w:after="120" w:line="276" w:lineRule="auto"/>
        <w:rPr>
          <w:rFonts w:ascii="Sakkal Majalla" w:hAnsi="Sakkal Majalla" w:cs="Sakkal Majalla"/>
          <w:sz w:val="18"/>
          <w:rtl/>
        </w:rPr>
      </w:pPr>
      <w:r w:rsidRPr="0040018C">
        <w:rPr>
          <w:rFonts w:ascii="Sakkal Majalla" w:hAnsi="Sakkal Majalla" w:cs="Sakkal Majalla"/>
          <w:b w:val="0"/>
          <w:bCs w:val="0"/>
          <w:sz w:val="18"/>
          <w:rtl/>
        </w:rPr>
        <w:t>رقم التليفون</w:t>
      </w:r>
      <w:r w:rsidRPr="0040018C">
        <w:rPr>
          <w:rFonts w:ascii="Sakkal Majalla" w:hAnsi="Sakkal Majalla" w:cs="Sakkal Majalla"/>
          <w:b w:val="0"/>
          <w:bCs w:val="0"/>
          <w:sz w:val="18"/>
          <w:szCs w:val="26"/>
          <w:rtl/>
        </w:rPr>
        <w:t xml:space="preserve"> :</w:t>
      </w:r>
      <w:r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 منزل</w:t>
      </w:r>
      <w:r w:rsidRPr="0040018C">
        <w:rPr>
          <w:rFonts w:ascii="Sakkal Majalla" w:hAnsi="Sakkal Majalla" w:cs="Sakkal Majalla"/>
          <w:sz w:val="18"/>
          <w:rtl/>
        </w:rPr>
        <w:t xml:space="preserve"> 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……………………………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</w:t>
      </w:r>
      <w:r w:rsidR="00B058E8">
        <w:rPr>
          <w:rFonts w:ascii="Sakkal Majalla" w:hAnsi="Sakkal Majalla" w:cs="Sakkal Majalla" w:hint="cs"/>
          <w:b w:val="0"/>
          <w:bCs w:val="0"/>
          <w:szCs w:val="16"/>
          <w:rtl/>
        </w:rPr>
        <w:t>.........................</w:t>
      </w:r>
      <w:r w:rsidRPr="0040018C">
        <w:rPr>
          <w:rFonts w:ascii="Sakkal Majalla" w:hAnsi="Sakkal Majalla" w:cs="Sakkal Majalla"/>
          <w:b w:val="0"/>
          <w:bCs w:val="0"/>
          <w:sz w:val="18"/>
          <w:rtl/>
        </w:rPr>
        <w:t>محمول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</w:t>
      </w:r>
      <w:r w:rsidR="00B058E8">
        <w:rPr>
          <w:rFonts w:ascii="Sakkal Majalla" w:hAnsi="Sakkal Majalla" w:cs="Sakkal Majalla" w:hint="cs"/>
          <w:b w:val="0"/>
          <w:bCs w:val="0"/>
          <w:szCs w:val="16"/>
          <w:rtl/>
        </w:rPr>
        <w:t>.............................................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 xml:space="preserve"> </w:t>
      </w:r>
      <w:r w:rsidRPr="0040018C">
        <w:rPr>
          <w:rFonts w:ascii="Sakkal Majalla" w:hAnsi="Sakkal Majalla" w:cs="Sakkal Majalla"/>
          <w:sz w:val="18"/>
          <w:rtl/>
        </w:rPr>
        <w:t xml:space="preserve">   </w:t>
      </w:r>
      <w:r w:rsidRPr="0040018C">
        <w:rPr>
          <w:rFonts w:ascii="Sakkal Majalla" w:hAnsi="Sakkal Majalla" w:cs="Sakkal Majalla"/>
          <w:b w:val="0"/>
          <w:bCs w:val="0"/>
          <w:sz w:val="18"/>
          <w:rtl/>
        </w:rPr>
        <w:t>رقـم الفاكـس  :</w:t>
      </w:r>
      <w:r w:rsidRPr="0040018C">
        <w:rPr>
          <w:rFonts w:ascii="Sakkal Majalla" w:hAnsi="Sakkal Majalla" w:cs="Sakkal Majalla"/>
          <w:sz w:val="18"/>
          <w:rtl/>
        </w:rPr>
        <w:t xml:space="preserve"> 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…………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…………</w:t>
      </w:r>
      <w:r w:rsidRPr="0040018C">
        <w:rPr>
          <w:rFonts w:ascii="Sakkal Majalla" w:hAnsi="Sakkal Majalla" w:cs="Sakkal Majalla"/>
          <w:sz w:val="18"/>
          <w:szCs w:val="16"/>
          <w:rtl/>
        </w:rPr>
        <w:t>…</w:t>
      </w:r>
      <w:r w:rsidRPr="0040018C">
        <w:rPr>
          <w:rFonts w:ascii="Sakkal Majalla" w:hAnsi="Sakkal Majalla" w:cs="Sakkal Majalla"/>
          <w:b w:val="0"/>
          <w:bCs w:val="0"/>
          <w:szCs w:val="16"/>
          <w:rtl/>
        </w:rPr>
        <w:t>…</w:t>
      </w:r>
    </w:p>
    <w:p w14:paraId="7AAB1284" w14:textId="77777777" w:rsidR="003D29C9" w:rsidRDefault="00B058E8" w:rsidP="00B058E8">
      <w:pPr>
        <w:spacing w:before="240" w:after="120" w:line="276" w:lineRule="auto"/>
        <w:ind w:left="-626" w:firstLine="57"/>
        <w:rPr>
          <w:rFonts w:ascii="Sakkal Majalla" w:hAnsi="Sakkal Majalla" w:cs="Sakkal Majalla"/>
          <w:sz w:val="18"/>
          <w:szCs w:val="16"/>
          <w:rtl/>
        </w:rPr>
        <w:sectPr w:rsidR="003D29C9" w:rsidSect="00BD6E51">
          <w:headerReference w:type="default" r:id="rId11"/>
          <w:footerReference w:type="default" r:id="rId12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 w:hint="cs"/>
          <w:b w:val="0"/>
          <w:bCs w:val="0"/>
          <w:sz w:val="18"/>
          <w:rtl/>
        </w:rPr>
        <w:t xml:space="preserve">             </w:t>
      </w:r>
      <w:r w:rsidR="0040018C"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رقم تليفون محمول اضافى :   </w:t>
      </w:r>
      <w:r w:rsidR="003D29C9">
        <w:rPr>
          <w:rFonts w:ascii="Sakkal Majalla" w:hAnsi="Sakkal Majalla" w:cs="Sakkal Majalla" w:hint="cs"/>
          <w:b w:val="0"/>
          <w:bCs w:val="0"/>
          <w:sz w:val="18"/>
          <w:rtl/>
        </w:rPr>
        <w:t>..............................</w:t>
      </w:r>
      <w:r w:rsidR="0040018C"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 </w:t>
      </w:r>
      <w:r w:rsidR="003D29C9">
        <w:rPr>
          <w:rFonts w:ascii="Sakkal Majalla" w:hAnsi="Sakkal Majalla" w:cs="Sakkal Majalla" w:hint="cs"/>
          <w:b w:val="0"/>
          <w:bCs w:val="0"/>
          <w:sz w:val="18"/>
          <w:rtl/>
        </w:rPr>
        <w:t>...........</w:t>
      </w:r>
      <w:r w:rsidR="0040018C"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                                  </w:t>
      </w:r>
      <w:r>
        <w:rPr>
          <w:rFonts w:ascii="Sakkal Majalla" w:hAnsi="Sakkal Majalla" w:cs="Sakkal Majalla" w:hint="cs"/>
          <w:b w:val="0"/>
          <w:bCs w:val="0"/>
          <w:sz w:val="18"/>
          <w:rtl/>
        </w:rPr>
        <w:t xml:space="preserve">            </w:t>
      </w:r>
      <w:r w:rsidR="0040018C" w:rsidRPr="0040018C">
        <w:rPr>
          <w:rFonts w:ascii="Sakkal Majalla" w:hAnsi="Sakkal Majalla" w:cs="Sakkal Majalla"/>
          <w:b w:val="0"/>
          <w:bCs w:val="0"/>
          <w:sz w:val="18"/>
          <w:rtl/>
        </w:rPr>
        <w:t xml:space="preserve">      التوقيــع</w:t>
      </w:r>
      <w:r w:rsidR="0040018C" w:rsidRPr="0040018C">
        <w:rPr>
          <w:rFonts w:ascii="Sakkal Majalla" w:hAnsi="Sakkal Majalla" w:cs="Sakkal Majalla"/>
          <w:sz w:val="18"/>
          <w:szCs w:val="16"/>
          <w:rtl/>
        </w:rPr>
        <w:t xml:space="preserve">  </w:t>
      </w:r>
      <w:r w:rsidR="0040018C" w:rsidRPr="0040018C">
        <w:rPr>
          <w:rFonts w:ascii="Sakkal Majalla" w:hAnsi="Sakkal Majalla" w:cs="Sakkal Majalla"/>
          <w:b w:val="0"/>
          <w:bCs w:val="0"/>
          <w:sz w:val="18"/>
          <w:rtl/>
        </w:rPr>
        <w:t>:</w:t>
      </w:r>
      <w:r w:rsidR="0040018C" w:rsidRPr="0040018C">
        <w:rPr>
          <w:rFonts w:ascii="Sakkal Majalla" w:hAnsi="Sakkal Majalla" w:cs="Sakkal Majalla"/>
          <w:sz w:val="18"/>
          <w:rtl/>
        </w:rPr>
        <w:t xml:space="preserve"> </w:t>
      </w:r>
      <w:r w:rsidR="0040018C" w:rsidRPr="0040018C">
        <w:rPr>
          <w:rFonts w:ascii="Sakkal Majalla" w:hAnsi="Sakkal Majalla" w:cs="Sakkal Majalla"/>
          <w:sz w:val="18"/>
          <w:szCs w:val="16"/>
          <w:rtl/>
        </w:rPr>
        <w:t>……………………………</w:t>
      </w:r>
      <w:r w:rsidR="0040018C" w:rsidRPr="0040018C">
        <w:rPr>
          <w:rFonts w:ascii="Sakkal Majalla" w:hAnsi="Sakkal Majalla" w:cs="Sakkal Majalla"/>
          <w:b w:val="0"/>
          <w:bCs w:val="0"/>
          <w:szCs w:val="16"/>
          <w:rtl/>
        </w:rPr>
        <w:t>………</w:t>
      </w:r>
      <w:r w:rsidR="0040018C" w:rsidRPr="0040018C">
        <w:rPr>
          <w:rFonts w:ascii="Sakkal Majalla" w:hAnsi="Sakkal Majalla" w:cs="Sakkal Majalla"/>
          <w:sz w:val="18"/>
          <w:szCs w:val="16"/>
          <w:rtl/>
        </w:rPr>
        <w:t>…</w:t>
      </w:r>
    </w:p>
    <w:p w14:paraId="6580DF69" w14:textId="287063A2" w:rsidR="0040018C" w:rsidRPr="0040018C" w:rsidRDefault="0040018C" w:rsidP="00B058E8">
      <w:pPr>
        <w:spacing w:before="240" w:after="120" w:line="276" w:lineRule="auto"/>
        <w:ind w:left="-626" w:firstLine="57"/>
        <w:rPr>
          <w:rFonts w:ascii="Sakkal Majalla" w:hAnsi="Sakkal Majalla" w:cs="Sakkal Majalla"/>
          <w:sz w:val="18"/>
          <w:szCs w:val="32"/>
        </w:rPr>
      </w:pPr>
    </w:p>
    <w:p w14:paraId="1C079CCF" w14:textId="77777777" w:rsidR="0040018C" w:rsidRPr="0040018C" w:rsidRDefault="0040018C" w:rsidP="0040018C">
      <w:pPr>
        <w:pStyle w:val="PlainText"/>
        <w:jc w:val="center"/>
        <w:rPr>
          <w:rFonts w:ascii="Sakkal Majalla" w:hAnsi="Sakkal Majalla" w:cs="Sakkal Majalla"/>
          <w:sz w:val="10"/>
          <w:szCs w:val="10"/>
          <w:u w:val="single"/>
          <w:rtl/>
        </w:rPr>
      </w:pPr>
    </w:p>
    <w:p w14:paraId="6D9B7D0F" w14:textId="2C7981B3" w:rsidR="007529E9" w:rsidRPr="007529E9" w:rsidRDefault="007529E9" w:rsidP="007529E9">
      <w:pPr>
        <w:ind w:firstLine="281"/>
        <w:jc w:val="center"/>
        <w:rPr>
          <w:rFonts w:cs="Sultan bold"/>
          <w:b w:val="0"/>
          <w:bCs w:val="0"/>
          <w:sz w:val="28"/>
          <w:rtl/>
        </w:rPr>
      </w:pPr>
      <w:r w:rsidRPr="007529E9">
        <w:rPr>
          <w:rFonts w:cs="Sultan bold" w:hint="eastAsia"/>
          <w:b w:val="0"/>
          <w:bCs w:val="0"/>
          <w:sz w:val="28"/>
          <w:rtl/>
        </w:rPr>
        <w:t>صيغة</w:t>
      </w:r>
      <w:r w:rsidRPr="007529E9">
        <w:rPr>
          <w:rFonts w:cs="Sultan bold"/>
          <w:b w:val="0"/>
          <w:bCs w:val="0"/>
          <w:sz w:val="28"/>
          <w:rtl/>
        </w:rPr>
        <w:t xml:space="preserve"> الإقــــــــــرار </w:t>
      </w:r>
    </w:p>
    <w:p w14:paraId="4A240DF4" w14:textId="77777777" w:rsidR="007529E9" w:rsidRDefault="007529E9" w:rsidP="007529E9">
      <w:pPr>
        <w:tabs>
          <w:tab w:val="center" w:pos="4960"/>
          <w:tab w:val="left" w:pos="8840"/>
          <w:tab w:val="left" w:pos="9113"/>
        </w:tabs>
        <w:rPr>
          <w:rFonts w:cs="Simplified Arabic"/>
          <w:b w:val="0"/>
          <w:bCs w:val="0"/>
          <w:sz w:val="18"/>
          <w:szCs w:val="32"/>
        </w:rPr>
      </w:pPr>
    </w:p>
    <w:p w14:paraId="6438383C" w14:textId="77777777" w:rsidR="007529E9" w:rsidRDefault="007529E9" w:rsidP="007529E9">
      <w:pPr>
        <w:ind w:left="366" w:right="284"/>
        <w:rPr>
          <w:rFonts w:cs="Simplified Arabic"/>
          <w:b w:val="0"/>
          <w:bCs w:val="0"/>
          <w:sz w:val="18"/>
          <w:rtl/>
        </w:rPr>
      </w:pPr>
    </w:p>
    <w:p w14:paraId="5BD23388" w14:textId="2474AFE0" w:rsidR="007529E9" w:rsidRPr="007529E9" w:rsidRDefault="007529E9" w:rsidP="007529E9">
      <w:pPr>
        <w:ind w:left="366" w:right="284"/>
        <w:rPr>
          <w:rFonts w:ascii="Sakkal Majalla" w:hAnsi="Sakkal Majalla" w:cs="Sakkal Majalla"/>
          <w:b w:val="0"/>
          <w:bCs w:val="0"/>
          <w:sz w:val="28"/>
          <w:rtl/>
        </w:rPr>
      </w:pPr>
      <w:r w:rsidRPr="007529E9">
        <w:rPr>
          <w:rFonts w:ascii="Sakkal Majalla" w:hAnsi="Sakkal Majalla" w:cs="Sakkal Majalla"/>
          <w:b w:val="0"/>
          <w:bCs w:val="0"/>
          <w:sz w:val="28"/>
          <w:rtl/>
        </w:rPr>
        <w:t xml:space="preserve"> أُقر أنا الدكتور / </w:t>
      </w:r>
      <w:r w:rsidRPr="007529E9">
        <w:rPr>
          <w:rFonts w:ascii="Sakkal Majalla" w:hAnsi="Sakkal Majalla" w:cs="Sakkal Majalla"/>
          <w:sz w:val="28"/>
          <w:rtl/>
        </w:rPr>
        <w:t>…</w:t>
      </w:r>
      <w:r w:rsidRPr="007529E9">
        <w:rPr>
          <w:rFonts w:ascii="Sakkal Majalla" w:hAnsi="Sakkal Majalla" w:cs="Sakkal Majalla"/>
          <w:b w:val="0"/>
          <w:bCs w:val="0"/>
          <w:sz w:val="28"/>
          <w:rtl/>
        </w:rPr>
        <w:t>…</w:t>
      </w:r>
      <w:r w:rsidRPr="007529E9">
        <w:rPr>
          <w:rFonts w:ascii="Sakkal Majalla" w:hAnsi="Sakkal Majalla" w:cs="Sakkal Majalla"/>
          <w:sz w:val="28"/>
          <w:rtl/>
        </w:rPr>
        <w:t>………</w:t>
      </w:r>
      <w:r w:rsidRPr="007529E9">
        <w:rPr>
          <w:rFonts w:ascii="Sakkal Majalla" w:hAnsi="Sakkal Majalla" w:cs="Sakkal Majalla"/>
          <w:b w:val="0"/>
          <w:bCs w:val="0"/>
          <w:sz w:val="28"/>
          <w:rtl/>
        </w:rPr>
        <w:t>……………</w:t>
      </w:r>
      <w:r w:rsidRPr="007529E9">
        <w:rPr>
          <w:rFonts w:ascii="Sakkal Majalla" w:hAnsi="Sakkal Majalla" w:cs="Sakkal Majalla"/>
          <w:sz w:val="28"/>
          <w:rtl/>
        </w:rPr>
        <w:t>…………</w:t>
      </w:r>
      <w:r w:rsidRPr="007529E9">
        <w:rPr>
          <w:rFonts w:ascii="Sakkal Majalla" w:hAnsi="Sakkal Majalla" w:cs="Sakkal Majalla"/>
          <w:b w:val="0"/>
          <w:bCs w:val="0"/>
          <w:sz w:val="28"/>
          <w:rtl/>
        </w:rPr>
        <w:t>……</w:t>
      </w:r>
      <w:r w:rsidRPr="007529E9">
        <w:rPr>
          <w:rFonts w:ascii="Sakkal Majalla" w:hAnsi="Sakkal Majalla" w:cs="Sakkal Majalla"/>
          <w:sz w:val="28"/>
          <w:rtl/>
        </w:rPr>
        <w:t>…</w:t>
      </w:r>
      <w:r w:rsidRPr="007529E9">
        <w:rPr>
          <w:rFonts w:ascii="Sakkal Majalla" w:hAnsi="Sakkal Majalla" w:cs="Sakkal Majalla"/>
          <w:b w:val="0"/>
          <w:bCs w:val="0"/>
          <w:sz w:val="28"/>
          <w:rtl/>
        </w:rPr>
        <w:t>…</w:t>
      </w:r>
      <w:r w:rsidRPr="007529E9">
        <w:rPr>
          <w:rFonts w:ascii="Sakkal Majalla" w:hAnsi="Sakkal Majalla" w:cs="Sakkal Majalla"/>
          <w:sz w:val="28"/>
          <w:rtl/>
        </w:rPr>
        <w:t>………</w:t>
      </w:r>
      <w:r w:rsidRPr="007529E9">
        <w:rPr>
          <w:rFonts w:ascii="Sakkal Majalla" w:hAnsi="Sakkal Majalla" w:cs="Sakkal Majalla"/>
          <w:b w:val="0"/>
          <w:bCs w:val="0"/>
          <w:sz w:val="28"/>
          <w:rtl/>
        </w:rPr>
        <w:t>…………</w:t>
      </w:r>
      <w:r w:rsidRPr="007529E9">
        <w:rPr>
          <w:rFonts w:ascii="Sakkal Majalla" w:hAnsi="Sakkal Majalla" w:cs="Sakkal Majalla"/>
          <w:sz w:val="28"/>
          <w:rtl/>
        </w:rPr>
        <w:t>…</w:t>
      </w:r>
      <w:r w:rsidRPr="007529E9">
        <w:rPr>
          <w:rFonts w:ascii="Sakkal Majalla" w:hAnsi="Sakkal Majalla" w:cs="Sakkal Majalla"/>
          <w:b w:val="0"/>
          <w:bCs w:val="0"/>
          <w:sz w:val="28"/>
          <w:rtl/>
        </w:rPr>
        <w:t>…</w:t>
      </w:r>
      <w:r w:rsidRPr="007529E9">
        <w:rPr>
          <w:rFonts w:ascii="Sakkal Majalla" w:hAnsi="Sakkal Majalla" w:cs="Sakkal Majalla"/>
          <w:sz w:val="28"/>
          <w:rtl/>
        </w:rPr>
        <w:t>………</w:t>
      </w:r>
      <w:r w:rsidRPr="007529E9">
        <w:rPr>
          <w:rFonts w:ascii="Sakkal Majalla" w:hAnsi="Sakkal Majalla" w:cs="Sakkal Majalla"/>
          <w:b w:val="0"/>
          <w:bCs w:val="0"/>
          <w:sz w:val="28"/>
          <w:rtl/>
        </w:rPr>
        <w:t>……</w:t>
      </w:r>
      <w:r w:rsidRPr="007529E9">
        <w:rPr>
          <w:rFonts w:ascii="Sakkal Majalla" w:hAnsi="Sakkal Majalla" w:cs="Sakkal Majalla"/>
          <w:sz w:val="28"/>
          <w:rtl/>
        </w:rPr>
        <w:t xml:space="preserve">   ( يذكر الاسم الرباعي)   </w:t>
      </w:r>
    </w:p>
    <w:p w14:paraId="2A0FCB2A" w14:textId="77777777" w:rsidR="007529E9" w:rsidRPr="007529E9" w:rsidRDefault="007529E9" w:rsidP="007529E9">
      <w:pPr>
        <w:ind w:left="366" w:right="284"/>
        <w:jc w:val="lowKashida"/>
        <w:rPr>
          <w:rFonts w:ascii="Sakkal Majalla" w:hAnsi="Sakkal Majalla" w:cs="Sakkal Majalla"/>
          <w:sz w:val="28"/>
          <w:rtl/>
        </w:rPr>
      </w:pPr>
    </w:p>
    <w:p w14:paraId="3AF1CD2B" w14:textId="28A5E5FD" w:rsidR="007529E9" w:rsidRDefault="008D1D5A" w:rsidP="00A57364">
      <w:pPr>
        <w:pStyle w:val="BodyText"/>
        <w:rPr>
          <w:rFonts w:ascii="Sakkal Majalla" w:hAnsi="Sakkal Majalla" w:cs="Sakkal Majalla"/>
          <w:sz w:val="28"/>
          <w:rtl/>
        </w:rPr>
      </w:pPr>
      <w:r w:rsidRPr="009516E8">
        <w:rPr>
          <w:rFonts w:ascii="Sakkal Majalla" w:hAnsi="Sakkal Majalla" w:cs="Sakkal Majalla"/>
          <w:noProof/>
          <w:sz w:val="28"/>
          <w:rtl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B47EB96" wp14:editId="610A81C0">
                <wp:simplePos x="0" y="0"/>
                <wp:positionH relativeFrom="page">
                  <wp:posOffset>6326505</wp:posOffset>
                </wp:positionH>
                <wp:positionV relativeFrom="paragraph">
                  <wp:posOffset>360680</wp:posOffset>
                </wp:positionV>
                <wp:extent cx="342265" cy="274320"/>
                <wp:effectExtent l="11430" t="15875" r="8255" b="14605"/>
                <wp:wrapNone/>
                <wp:docPr id="23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274320"/>
                        </a:xfrm>
                        <a:prstGeom prst="ellipse">
                          <a:avLst/>
                        </a:prstGeom>
                        <a:solidFill>
                          <a:srgbClr val="CCFFCC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7FDB12A0" id="Oval 23" o:spid="_x0000_s1026" style="position:absolute;margin-left:498.15pt;margin-top:28.4pt;width:26.95pt;height:21.6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" fillcolor="#cfc" strokeweight="1pt">
                <w10:wrap anchorx="page"/>
              </v:oval>
            </w:pict>
          </mc:Fallback>
        </mc:AlternateContent>
      </w:r>
      <w:r w:rsidR="009516E8" w:rsidRPr="009516E8">
        <w:rPr>
          <w:rFonts w:ascii="Sakkal Majalla" w:hAnsi="Sakkal Majalla" w:cs="Sakkal Majalla"/>
          <w:sz w:val="28"/>
          <w:rtl/>
        </w:rPr>
        <w:t xml:space="preserve">  بأننى أتقـدم لجائزة الدولة للتفوق فى مجال العلوم</w:t>
      </w:r>
      <w:r w:rsidR="009516E8">
        <w:rPr>
          <w:rFonts w:hint="cs"/>
          <w:rtl/>
        </w:rPr>
        <w:t xml:space="preserve">  </w:t>
      </w:r>
      <w:r w:rsidR="007529E9" w:rsidRPr="007529E9">
        <w:rPr>
          <w:rFonts w:ascii="Sakkal Majalla" w:hAnsi="Sakkal Majalla" w:cs="Sakkal Majalla"/>
          <w:b/>
          <w:bCs/>
          <w:sz w:val="28"/>
          <w:rtl/>
        </w:rPr>
        <w:t>………</w:t>
      </w:r>
      <w:r w:rsidR="007529E9" w:rsidRPr="007529E9">
        <w:rPr>
          <w:rFonts w:ascii="Sakkal Majalla" w:hAnsi="Sakkal Majalla" w:cs="Sakkal Majalla"/>
          <w:sz w:val="28"/>
          <w:rtl/>
        </w:rPr>
        <w:t>……</w:t>
      </w:r>
      <w:r w:rsidR="007529E9" w:rsidRPr="007529E9">
        <w:rPr>
          <w:rFonts w:ascii="Sakkal Majalla" w:hAnsi="Sakkal Majalla" w:cs="Sakkal Majalla"/>
          <w:b/>
          <w:bCs/>
          <w:sz w:val="28"/>
          <w:rtl/>
        </w:rPr>
        <w:t>……….…</w:t>
      </w:r>
      <w:r w:rsidR="007529E9" w:rsidRPr="007529E9">
        <w:rPr>
          <w:rFonts w:ascii="Sakkal Majalla" w:hAnsi="Sakkal Majalla" w:cs="Sakkal Majalla"/>
          <w:sz w:val="28"/>
          <w:rtl/>
        </w:rPr>
        <w:t>…</w:t>
      </w:r>
      <w:r w:rsidR="007529E9" w:rsidRPr="007529E9">
        <w:rPr>
          <w:rFonts w:ascii="Sakkal Majalla" w:hAnsi="Sakkal Majalla" w:cs="Sakkal Majalla"/>
          <w:b/>
          <w:bCs/>
          <w:sz w:val="28"/>
          <w:rtl/>
        </w:rPr>
        <w:t>…   (……………….</w:t>
      </w:r>
      <w:r w:rsidR="007529E9" w:rsidRPr="007529E9">
        <w:rPr>
          <w:rFonts w:ascii="Sakkal Majalla" w:hAnsi="Sakkal Majalla" w:cs="Sakkal Majalla"/>
          <w:sz w:val="28"/>
          <w:rtl/>
        </w:rPr>
        <w:t xml:space="preserve"> ) </w:t>
      </w:r>
      <w:r w:rsidR="006E58D2">
        <w:rPr>
          <w:rFonts w:ascii="Sakkal Majalla" w:hAnsi="Sakkal Majalla" w:cs="Sakkal Majalla"/>
          <w:b/>
          <w:bCs/>
          <w:sz w:val="28"/>
          <w:rtl/>
        </w:rPr>
        <w:t xml:space="preserve">لعام </w:t>
      </w:r>
      <w:r w:rsidR="00A57364">
        <w:rPr>
          <w:rFonts w:ascii="Sakkal Majalla" w:hAnsi="Sakkal Majalla" w:cs="Sakkal Majalla" w:hint="cs"/>
          <w:b/>
          <w:bCs/>
          <w:sz w:val="28"/>
          <w:rtl/>
        </w:rPr>
        <w:t>2026</w:t>
      </w:r>
      <w:r w:rsidR="007529E9" w:rsidRPr="007529E9">
        <w:rPr>
          <w:rFonts w:ascii="Sakkal Majalla" w:hAnsi="Sakkal Majalla" w:cs="Sakkal Majalla"/>
          <w:sz w:val="28"/>
          <w:rtl/>
        </w:rPr>
        <w:t xml:space="preserve">  </w:t>
      </w:r>
    </w:p>
    <w:p w14:paraId="22117E3C" w14:textId="77777777" w:rsidR="008D1D5A" w:rsidRDefault="008D1D5A" w:rsidP="008D1D5A">
      <w:pPr>
        <w:pStyle w:val="BodyText"/>
        <w:ind w:left="366"/>
        <w:rPr>
          <w:rFonts w:ascii="Sakkal Majalla" w:hAnsi="Sakkal Majalla" w:cs="Sakkal Majalla"/>
          <w:sz w:val="28"/>
          <w:rtl/>
        </w:rPr>
      </w:pPr>
      <w:r>
        <w:rPr>
          <w:rFonts w:ascii="Sakkal Majalla" w:hAnsi="Sakkal Majalla" w:cs="Sakkal Majalla" w:hint="cs"/>
          <w:b/>
          <w:bCs/>
          <w:sz w:val="28"/>
          <w:rtl/>
        </w:rPr>
        <w:t xml:space="preserve">  </w:t>
      </w:r>
      <w:r w:rsidRPr="007529E9">
        <w:rPr>
          <w:rFonts w:ascii="Sakkal Majalla" w:hAnsi="Sakkal Majalla" w:cs="Sakkal Majalla"/>
          <w:b/>
          <w:bCs/>
          <w:sz w:val="28"/>
          <w:rtl/>
        </w:rPr>
        <w:t>أو</w:t>
      </w:r>
    </w:p>
    <w:p w14:paraId="6958CC53" w14:textId="42D312F6" w:rsidR="007529E9" w:rsidRPr="007529E9" w:rsidRDefault="007529E9" w:rsidP="00A57364">
      <w:pPr>
        <w:pStyle w:val="BodyText"/>
        <w:ind w:left="366"/>
        <w:rPr>
          <w:rFonts w:ascii="Sakkal Majalla" w:hAnsi="Sakkal Majalla" w:cs="Sakkal Majalla"/>
          <w:sz w:val="28"/>
          <w:rtl/>
        </w:rPr>
      </w:pPr>
      <w:r w:rsidRPr="007529E9">
        <w:rPr>
          <w:rFonts w:ascii="Sakkal Majalla" w:hAnsi="Sakkal Majalla" w:cs="Sakkal Majalla"/>
          <w:sz w:val="28"/>
          <w:rtl/>
        </w:rPr>
        <w:t xml:space="preserve">فى </w:t>
      </w:r>
      <w:r w:rsidRPr="007529E9">
        <w:rPr>
          <w:rFonts w:ascii="Sakkal Majalla" w:hAnsi="Sakkal Majalla" w:cs="Sakkal Majalla"/>
          <w:b/>
          <w:bCs/>
          <w:sz w:val="28"/>
          <w:rtl/>
        </w:rPr>
        <w:t>العلوم التكنولوجية المتقدمة</w:t>
      </w:r>
      <w:r w:rsidRPr="007529E9">
        <w:rPr>
          <w:rFonts w:ascii="Sakkal Majalla" w:hAnsi="Sakkal Majalla" w:cs="Sakkal Majalla"/>
          <w:sz w:val="28"/>
          <w:rtl/>
        </w:rPr>
        <w:t xml:space="preserve"> التى تخدم مجال العلـوم  </w:t>
      </w:r>
      <w:r w:rsidRPr="007529E9">
        <w:rPr>
          <w:rFonts w:ascii="Sakkal Majalla" w:hAnsi="Sakkal Majalla" w:cs="Sakkal Majalla"/>
          <w:b/>
          <w:bCs/>
          <w:sz w:val="28"/>
          <w:rtl/>
        </w:rPr>
        <w:t>…………</w:t>
      </w:r>
      <w:r w:rsidR="008D1D5A">
        <w:rPr>
          <w:rFonts w:ascii="Sakkal Majalla" w:hAnsi="Sakkal Majalla" w:cs="Sakkal Majalla" w:hint="cs"/>
          <w:b/>
          <w:bCs/>
          <w:sz w:val="28"/>
          <w:rtl/>
        </w:rPr>
        <w:t>................</w:t>
      </w:r>
      <w:r w:rsidRPr="007529E9">
        <w:rPr>
          <w:rFonts w:ascii="Sakkal Majalla" w:hAnsi="Sakkal Majalla" w:cs="Sakkal Majalla"/>
          <w:b/>
          <w:bCs/>
          <w:sz w:val="28"/>
          <w:rtl/>
        </w:rPr>
        <w:t xml:space="preserve">   (.……………….</w:t>
      </w:r>
      <w:r w:rsidRPr="007529E9">
        <w:rPr>
          <w:rFonts w:ascii="Sakkal Majalla" w:hAnsi="Sakkal Majalla" w:cs="Sakkal Majalla"/>
          <w:sz w:val="28"/>
          <w:rtl/>
        </w:rPr>
        <w:t xml:space="preserve">) </w:t>
      </w:r>
      <w:r w:rsidRPr="007529E9">
        <w:rPr>
          <w:rFonts w:ascii="Sakkal Majalla" w:hAnsi="Sakkal Majalla" w:cs="Sakkal Majalla"/>
          <w:b/>
          <w:bCs/>
          <w:sz w:val="28"/>
          <w:rtl/>
        </w:rPr>
        <w:t xml:space="preserve">لعام </w:t>
      </w:r>
      <w:r w:rsidR="00A57364">
        <w:rPr>
          <w:rFonts w:ascii="Sakkal Majalla" w:hAnsi="Sakkal Majalla" w:cs="Sakkal Majalla" w:hint="cs"/>
          <w:b/>
          <w:bCs/>
          <w:sz w:val="28"/>
          <w:rtl/>
        </w:rPr>
        <w:t>2026</w:t>
      </w:r>
    </w:p>
    <w:p w14:paraId="0437D14D" w14:textId="4A6368B7" w:rsidR="008D1D5A" w:rsidRDefault="007529E9" w:rsidP="009516E8">
      <w:pPr>
        <w:pStyle w:val="BodyText"/>
        <w:ind w:firstLine="650"/>
        <w:jc w:val="both"/>
        <w:rPr>
          <w:rFonts w:ascii="Sakkal Majalla" w:hAnsi="Sakkal Majalla" w:cs="Sakkal Majalla"/>
          <w:sz w:val="28"/>
          <w:rtl/>
        </w:rPr>
      </w:pPr>
      <w:r w:rsidRPr="007529E9">
        <w:rPr>
          <w:rFonts w:ascii="Sakkal Majalla" w:hAnsi="Sakkal Majalla" w:cs="Sakkal Majalla"/>
          <w:sz w:val="28"/>
          <w:rtl/>
        </w:rPr>
        <w:t xml:space="preserve">( </w:t>
      </w:r>
      <w:r w:rsidRPr="008D1D5A">
        <w:rPr>
          <w:rFonts w:ascii="Sakkal Majalla" w:hAnsi="Sakkal Majalla" w:cs="Sakkal Majalla"/>
          <w:b/>
          <w:bCs/>
          <w:sz w:val="28"/>
          <w:rtl/>
        </w:rPr>
        <w:t>يختار مجال واحد فقط  ، ويكتب فرع العلم بين القوسين فى حالة إختيار مجال العلوم الأساسية</w:t>
      </w:r>
      <w:r w:rsidRPr="007529E9">
        <w:rPr>
          <w:rFonts w:ascii="Sakkal Majalla" w:hAnsi="Sakkal Majalla" w:cs="Sakkal Majalla"/>
          <w:sz w:val="28"/>
          <w:rtl/>
        </w:rPr>
        <w:t>)</w:t>
      </w:r>
    </w:p>
    <w:p w14:paraId="5566F528" w14:textId="77777777" w:rsidR="009516E8" w:rsidRPr="009516E8" w:rsidRDefault="009516E8" w:rsidP="009516E8">
      <w:pPr>
        <w:pStyle w:val="BodyText"/>
        <w:ind w:left="508"/>
        <w:rPr>
          <w:rFonts w:ascii="Sakkal Majalla" w:hAnsi="Sakkal Majalla" w:cs="Sakkal Majalla"/>
          <w:sz w:val="28"/>
          <w:rtl/>
        </w:rPr>
      </w:pPr>
      <w:r w:rsidRPr="009516E8">
        <w:rPr>
          <w:rFonts w:ascii="Sakkal Majalla" w:hAnsi="Sakkal Majalla" w:cs="Sakkal Majalla"/>
          <w:sz w:val="28"/>
          <w:rtl/>
        </w:rPr>
        <w:t xml:space="preserve">وأنه لم يسبــق لى الفـوز بجائزة الدولة للتفوق أو التشجيعية من قبل ، ( أو ســبق لى الفوز بجائزة الدولة التشجيعية عام </w:t>
      </w:r>
      <w:r w:rsidRPr="009516E8">
        <w:rPr>
          <w:rFonts w:ascii="Sakkal Majalla" w:hAnsi="Sakkal Majalla" w:cs="Sakkal Majalla"/>
          <w:b/>
          <w:bCs/>
          <w:sz w:val="28"/>
          <w:rtl/>
        </w:rPr>
        <w:t xml:space="preserve">……. ) </w:t>
      </w:r>
      <w:r w:rsidRPr="009516E8">
        <w:rPr>
          <w:rFonts w:ascii="Sakkal Majalla" w:hAnsi="Sakkal Majalla" w:cs="Sakkal Majalla"/>
          <w:sz w:val="28"/>
          <w:rtl/>
        </w:rPr>
        <w:t>، كما أن</w:t>
      </w:r>
      <w:r w:rsidRPr="009516E8">
        <w:rPr>
          <w:rFonts w:ascii="Sakkal Majalla" w:hAnsi="Sakkal Majalla" w:cs="Sakkal Majalla"/>
          <w:b/>
          <w:bCs/>
          <w:sz w:val="28"/>
          <w:rtl/>
        </w:rPr>
        <w:t xml:space="preserve"> </w:t>
      </w:r>
      <w:r w:rsidRPr="009516E8">
        <w:rPr>
          <w:rFonts w:ascii="Sakkal Majalla" w:hAnsi="Sakkal Majalla" w:cs="Sakkal Majalla"/>
          <w:sz w:val="28"/>
          <w:rtl/>
        </w:rPr>
        <w:t>الأبحـاث المقدمة لم يسبـق الفـوز بها بأية جائزة أخرى من الأكاديميـة ، وأقر بمسئوليتى عن صحة كافة ما ورد من بيانات فى الأوراق المقدمة .</w:t>
      </w:r>
    </w:p>
    <w:p w14:paraId="0DF42733" w14:textId="77777777" w:rsidR="007529E9" w:rsidRPr="007529E9" w:rsidRDefault="007529E9" w:rsidP="007529E9">
      <w:pPr>
        <w:pStyle w:val="BodyText"/>
        <w:ind w:left="366" w:right="284"/>
        <w:rPr>
          <w:rFonts w:ascii="Sakkal Majalla" w:hAnsi="Sakkal Majalla" w:cs="Sakkal Majalla"/>
          <w:sz w:val="28"/>
          <w:rtl/>
        </w:rPr>
      </w:pPr>
    </w:p>
    <w:p w14:paraId="6A9082C7" w14:textId="77777777" w:rsidR="007529E9" w:rsidRPr="007529E9" w:rsidRDefault="007529E9" w:rsidP="007529E9">
      <w:pPr>
        <w:pStyle w:val="BodyText"/>
        <w:ind w:left="366" w:right="284"/>
        <w:rPr>
          <w:rFonts w:ascii="Sakkal Majalla" w:hAnsi="Sakkal Majalla" w:cs="Sakkal Majalla"/>
          <w:sz w:val="28"/>
          <w:rtl/>
        </w:rPr>
      </w:pPr>
    </w:p>
    <w:p w14:paraId="44F5EF6C" w14:textId="77777777" w:rsidR="007529E9" w:rsidRPr="007529E9" w:rsidRDefault="007529E9" w:rsidP="007529E9">
      <w:pPr>
        <w:pStyle w:val="Heading9"/>
        <w:ind w:left="366" w:right="284" w:firstLine="6946"/>
        <w:rPr>
          <w:rFonts w:ascii="Sakkal Majalla" w:hAnsi="Sakkal Majalla" w:cs="Sakkal Majalla"/>
          <w:sz w:val="28"/>
          <w:szCs w:val="28"/>
        </w:rPr>
      </w:pPr>
    </w:p>
    <w:p w14:paraId="29EEE7FD" w14:textId="77777777" w:rsidR="007529E9" w:rsidRPr="008D1D5A" w:rsidRDefault="007529E9" w:rsidP="007529E9">
      <w:pPr>
        <w:pStyle w:val="Heading9"/>
        <w:ind w:left="366" w:right="284" w:firstLine="6946"/>
        <w:rPr>
          <w:rFonts w:ascii="Sakkal Majalla" w:hAnsi="Sakkal Majalla" w:cs="Sakkal Majalla"/>
          <w:i w:val="0"/>
          <w:iCs w:val="0"/>
          <w:sz w:val="28"/>
          <w:szCs w:val="28"/>
          <w:rtl/>
        </w:rPr>
      </w:pPr>
      <w:r w:rsidRPr="008D1D5A">
        <w:rPr>
          <w:rFonts w:ascii="Sakkal Majalla" w:hAnsi="Sakkal Majalla" w:cs="Sakkal Majalla"/>
          <w:i w:val="0"/>
          <w:iCs w:val="0"/>
          <w:sz w:val="28"/>
          <w:szCs w:val="28"/>
          <w:rtl/>
        </w:rPr>
        <w:t xml:space="preserve">     توقيع المتقدم</w:t>
      </w:r>
    </w:p>
    <w:p w14:paraId="4D46A203" w14:textId="77777777" w:rsidR="007529E9" w:rsidRPr="007529E9" w:rsidRDefault="007529E9" w:rsidP="007529E9">
      <w:pPr>
        <w:ind w:left="366" w:right="284"/>
        <w:rPr>
          <w:rFonts w:ascii="Sakkal Majalla" w:hAnsi="Sakkal Majalla" w:cs="Sakkal Majalla"/>
          <w:b w:val="0"/>
          <w:bCs w:val="0"/>
          <w:sz w:val="28"/>
          <w:rtl/>
        </w:rPr>
      </w:pPr>
    </w:p>
    <w:p w14:paraId="29C22369" w14:textId="5B6CA678" w:rsidR="007529E9" w:rsidRPr="007529E9" w:rsidRDefault="006E58D2" w:rsidP="00A57364">
      <w:pPr>
        <w:ind w:left="366" w:right="284"/>
        <w:rPr>
          <w:rFonts w:ascii="Sakkal Majalla" w:hAnsi="Sakkal Majalla" w:cs="Sakkal Majalla"/>
          <w:b w:val="0"/>
          <w:bCs w:val="0"/>
          <w:sz w:val="28"/>
          <w:rtl/>
        </w:rPr>
      </w:pPr>
      <w:r>
        <w:rPr>
          <w:rFonts w:ascii="Sakkal Majalla" w:hAnsi="Sakkal Majalla" w:cs="Sakkal Majalla"/>
          <w:b w:val="0"/>
          <w:bCs w:val="0"/>
          <w:sz w:val="28"/>
          <w:rtl/>
        </w:rPr>
        <w:t xml:space="preserve"> تحريراً فى :     /     / </w:t>
      </w:r>
      <w:r w:rsidR="00A57364">
        <w:rPr>
          <w:rFonts w:ascii="Sakkal Majalla" w:hAnsi="Sakkal Majalla" w:cs="Sakkal Majalla" w:hint="cs"/>
          <w:b w:val="0"/>
          <w:bCs w:val="0"/>
          <w:sz w:val="28"/>
          <w:rtl/>
        </w:rPr>
        <w:t>2026</w:t>
      </w:r>
      <w:r>
        <w:rPr>
          <w:rFonts w:ascii="Sakkal Majalla" w:hAnsi="Sakkal Majalla" w:cs="Sakkal Majalla"/>
          <w:b w:val="0"/>
          <w:bCs w:val="0"/>
          <w:sz w:val="28"/>
        </w:rPr>
        <w:t xml:space="preserve"> </w:t>
      </w:r>
      <w:r w:rsidR="007529E9" w:rsidRPr="007529E9">
        <w:rPr>
          <w:rFonts w:ascii="Sakkal Majalla" w:hAnsi="Sakkal Majalla" w:cs="Sakkal Majalla"/>
          <w:b w:val="0"/>
          <w:bCs w:val="0"/>
          <w:sz w:val="28"/>
          <w:rtl/>
        </w:rPr>
        <w:t xml:space="preserve"> </w:t>
      </w:r>
      <w:r w:rsidR="007529E9" w:rsidRPr="007529E9">
        <w:rPr>
          <w:rFonts w:ascii="Sakkal Majalla" w:hAnsi="Sakkal Majalla" w:cs="Sakkal Majalla"/>
          <w:sz w:val="28"/>
          <w:rtl/>
        </w:rPr>
        <w:t>م</w:t>
      </w:r>
      <w:r w:rsidR="007529E9" w:rsidRPr="007529E9">
        <w:rPr>
          <w:rFonts w:ascii="Sakkal Majalla" w:hAnsi="Sakkal Majalla" w:cs="Sakkal Majalla"/>
          <w:sz w:val="28"/>
          <w:rtl/>
        </w:rPr>
        <w:tab/>
      </w:r>
      <w:r w:rsidR="007529E9" w:rsidRPr="007529E9">
        <w:rPr>
          <w:rFonts w:ascii="Sakkal Majalla" w:hAnsi="Sakkal Majalla" w:cs="Sakkal Majalla"/>
          <w:b w:val="0"/>
          <w:bCs w:val="0"/>
          <w:sz w:val="28"/>
          <w:rtl/>
        </w:rPr>
        <w:t xml:space="preserve">                                </w:t>
      </w:r>
      <w:r w:rsidR="008D1D5A">
        <w:rPr>
          <w:rFonts w:ascii="Sakkal Majalla" w:hAnsi="Sakkal Majalla" w:cs="Sakkal Majalla" w:hint="cs"/>
          <w:b w:val="0"/>
          <w:bCs w:val="0"/>
          <w:sz w:val="28"/>
          <w:rtl/>
        </w:rPr>
        <w:t xml:space="preserve">                                                                       </w:t>
      </w:r>
      <w:r w:rsidR="007529E9" w:rsidRPr="007529E9">
        <w:rPr>
          <w:rFonts w:ascii="Sakkal Majalla" w:hAnsi="Sakkal Majalla" w:cs="Sakkal Majalla"/>
          <w:b w:val="0"/>
          <w:bCs w:val="0"/>
          <w:sz w:val="28"/>
          <w:rtl/>
        </w:rPr>
        <w:t xml:space="preserve">     [                         ]</w:t>
      </w:r>
    </w:p>
    <w:p w14:paraId="6B17669F" w14:textId="77777777" w:rsidR="0040018C" w:rsidRPr="007529E9" w:rsidRDefault="0040018C" w:rsidP="007529E9">
      <w:pPr>
        <w:jc w:val="center"/>
        <w:rPr>
          <w:rFonts w:ascii="Sakkal Majalla" w:hAnsi="Sakkal Majalla" w:cs="Sakkal Majalla"/>
          <w:sz w:val="28"/>
          <w:rtl/>
        </w:rPr>
      </w:pPr>
    </w:p>
    <w:p w14:paraId="056248FE" w14:textId="77777777" w:rsidR="00487C47" w:rsidRDefault="00487C47" w:rsidP="0040018C">
      <w:pPr>
        <w:spacing w:after="120" w:line="360" w:lineRule="auto"/>
        <w:rPr>
          <w:rFonts w:ascii="Sakkal Majalla" w:hAnsi="Sakkal Majalla" w:cs="Sakkal Majalla"/>
          <w:sz w:val="28"/>
          <w:rtl/>
        </w:rPr>
        <w:sectPr w:rsidR="00487C47" w:rsidSect="00BD6E51">
          <w:headerReference w:type="default" r:id="rId13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</w:p>
    <w:p w14:paraId="7BC8CF27" w14:textId="78EBB3EB" w:rsidR="0040018C" w:rsidRPr="007529E9" w:rsidRDefault="0040018C" w:rsidP="0040018C">
      <w:pPr>
        <w:spacing w:after="120" w:line="360" w:lineRule="auto"/>
        <w:rPr>
          <w:rFonts w:ascii="Sakkal Majalla" w:hAnsi="Sakkal Majalla" w:cs="Sakkal Majalla"/>
          <w:sz w:val="28"/>
          <w:rtl/>
        </w:rPr>
      </w:pPr>
    </w:p>
    <w:p w14:paraId="19559146" w14:textId="77777777" w:rsidR="0040018C" w:rsidRPr="007529E9" w:rsidRDefault="0040018C" w:rsidP="0040018C">
      <w:pPr>
        <w:rPr>
          <w:rFonts w:ascii="Sakkal Majalla" w:hAnsi="Sakkal Majalla" w:cs="Sakkal Majalla"/>
          <w:sz w:val="28"/>
          <w:rtl/>
        </w:rPr>
      </w:pPr>
    </w:p>
    <w:p w14:paraId="328485E7" w14:textId="77777777" w:rsidR="00487C47" w:rsidRPr="00F42D8F" w:rsidRDefault="00487C47" w:rsidP="00487C47">
      <w:pPr>
        <w:pStyle w:val="Heading7"/>
        <w:ind w:left="508" w:hanging="425"/>
        <w:rPr>
          <w:rFonts w:ascii="Sakkal Majalla" w:hAnsi="Sakkal Majalla" w:cs="Sultan bold"/>
          <w:b w:val="0"/>
          <w:bCs w:val="0"/>
          <w:i w:val="0"/>
          <w:iCs w:val="0"/>
          <w:sz w:val="28"/>
          <w:rtl/>
        </w:rPr>
      </w:pPr>
      <w:r w:rsidRPr="00F42D8F">
        <w:rPr>
          <w:rFonts w:ascii="Sakkal Majalla" w:hAnsi="Sakkal Majalla" w:cs="Sultan bold"/>
          <w:b w:val="0"/>
          <w:bCs w:val="0"/>
          <w:i w:val="0"/>
          <w:iCs w:val="0"/>
          <w:sz w:val="28"/>
          <w:rtl/>
        </w:rPr>
        <w:t>السيد الأستاذ  الدكتور /  رئيس أكاديمية البحث العلمى والتكنولوجيــا</w:t>
      </w:r>
    </w:p>
    <w:p w14:paraId="2111B654" w14:textId="77777777" w:rsidR="00487C47" w:rsidRPr="00F42D8F" w:rsidRDefault="00487C47" w:rsidP="00487C47">
      <w:pPr>
        <w:ind w:left="508" w:hanging="425"/>
        <w:jc w:val="lowKashida"/>
        <w:rPr>
          <w:rFonts w:ascii="Sakkal Majalla" w:hAnsi="Sakkal Majalla" w:cs="Sultan bold"/>
          <w:b w:val="0"/>
          <w:bCs w:val="0"/>
          <w:sz w:val="28"/>
          <w:rtl/>
        </w:rPr>
      </w:pPr>
    </w:p>
    <w:p w14:paraId="3F8C6BF7" w14:textId="77777777" w:rsidR="00487C47" w:rsidRPr="00F42D8F" w:rsidRDefault="00487C47" w:rsidP="00487C47">
      <w:pPr>
        <w:pStyle w:val="Heading3"/>
        <w:ind w:left="508" w:hanging="425"/>
        <w:jc w:val="lowKashida"/>
        <w:rPr>
          <w:rFonts w:ascii="Sakkal Majalla" w:hAnsi="Sakkal Majalla" w:cs="Sultan bold"/>
          <w:b w:val="0"/>
          <w:bCs w:val="0"/>
          <w:sz w:val="28"/>
          <w:szCs w:val="28"/>
          <w:rtl/>
        </w:rPr>
      </w:pPr>
      <w:r w:rsidRPr="00F42D8F">
        <w:rPr>
          <w:rFonts w:ascii="Sakkal Majalla" w:hAnsi="Sakkal Majalla" w:cs="Sultan bold"/>
          <w:b w:val="0"/>
          <w:bCs w:val="0"/>
          <w:sz w:val="28"/>
          <w:szCs w:val="28"/>
          <w:rtl/>
        </w:rPr>
        <w:t xml:space="preserve">تحية طيبة .. و بعد ، </w:t>
      </w:r>
    </w:p>
    <w:p w14:paraId="0916A618" w14:textId="77777777" w:rsidR="00487C47" w:rsidRPr="00F42D8F" w:rsidRDefault="00487C47" w:rsidP="00487C47">
      <w:pPr>
        <w:pStyle w:val="Heading3"/>
        <w:ind w:left="508" w:hanging="425"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F42D8F">
        <w:rPr>
          <w:rFonts w:ascii="Sakkal Majalla" w:hAnsi="Sakkal Majalla" w:cs="Sakkal Majalla"/>
          <w:sz w:val="28"/>
          <w:szCs w:val="28"/>
          <w:rtl/>
        </w:rPr>
        <w:t xml:space="preserve">     </w:t>
      </w:r>
    </w:p>
    <w:p w14:paraId="44EEA582" w14:textId="3FBD70CC" w:rsidR="00487C47" w:rsidRPr="00F42D8F" w:rsidRDefault="00487C47" w:rsidP="00487C47">
      <w:pPr>
        <w:pStyle w:val="BodyTextIndent"/>
        <w:spacing w:line="360" w:lineRule="auto"/>
        <w:ind w:firstLine="83"/>
        <w:rPr>
          <w:rFonts w:ascii="Sakkal Majalla" w:hAnsi="Sakkal Majalla" w:cs="Sakkal Majalla"/>
          <w:b w:val="0"/>
          <w:bCs w:val="0"/>
          <w:sz w:val="28"/>
          <w:szCs w:val="28"/>
          <w:rtl/>
          <w:lang w:bidi="ar-EG"/>
        </w:rPr>
      </w:pPr>
      <w:r w:rsidRPr="00F42D8F">
        <w:rPr>
          <w:rFonts w:ascii="Sakkal Majalla" w:hAnsi="Sakkal Majalla" w:cs="Sakkal Majalla"/>
          <w:sz w:val="28"/>
          <w:szCs w:val="28"/>
          <w:rtl/>
        </w:rPr>
        <w:t xml:space="preserve">    تشهـد</w:t>
      </w:r>
      <w:r w:rsidRPr="00F42D8F">
        <w:rPr>
          <w:rFonts w:ascii="Sakkal Majalla" w:hAnsi="Sakkal Majalla" w:cs="Sakkal Majalla"/>
          <w:b w:val="0"/>
          <w:bCs w:val="0"/>
          <w:sz w:val="28"/>
          <w:szCs w:val="28"/>
          <w:rtl/>
        </w:rPr>
        <w:t xml:space="preserve"> كلية / معهد / مركز / هيئة ……………………………………………………………...................................</w:t>
      </w:r>
      <w:r w:rsidR="00F42D8F">
        <w:rPr>
          <w:rFonts w:ascii="Sakkal Majalla" w:hAnsi="Sakkal Majalla" w:cs="Sakkal Majalla" w:hint="cs"/>
          <w:b w:val="0"/>
          <w:bCs w:val="0"/>
          <w:sz w:val="28"/>
          <w:szCs w:val="28"/>
          <w:rtl/>
          <w:lang w:bidi="ar-EG"/>
        </w:rPr>
        <w:t>..............</w:t>
      </w:r>
    </w:p>
    <w:p w14:paraId="12504E50" w14:textId="77777777" w:rsidR="00487C47" w:rsidRPr="00F42D8F" w:rsidRDefault="00487C47" w:rsidP="00487C47">
      <w:pPr>
        <w:pStyle w:val="BodyTextIndent"/>
        <w:spacing w:line="360" w:lineRule="auto"/>
        <w:ind w:firstLine="83"/>
        <w:rPr>
          <w:rFonts w:ascii="Sakkal Majalla" w:hAnsi="Sakkal Majalla" w:cs="Sakkal Majalla"/>
          <w:b w:val="0"/>
          <w:bCs w:val="0"/>
          <w:sz w:val="28"/>
          <w:szCs w:val="28"/>
          <w:rtl/>
        </w:rPr>
      </w:pPr>
      <w:r w:rsidRPr="00F42D8F">
        <w:rPr>
          <w:rFonts w:ascii="Sakkal Majalla" w:hAnsi="Sakkal Majalla" w:cs="Sakkal Majalla"/>
          <w:b w:val="0"/>
          <w:bCs w:val="0"/>
          <w:sz w:val="28"/>
          <w:szCs w:val="28"/>
          <w:rtl/>
        </w:rPr>
        <w:t xml:space="preserve">بأن السيد / …………………………………………………………………………………………………………………………...................  </w:t>
      </w:r>
    </w:p>
    <w:p w14:paraId="2DD8FDA0" w14:textId="77777777" w:rsidR="00487C47" w:rsidRPr="00F42D8F" w:rsidRDefault="00487C47" w:rsidP="00487C47">
      <w:pPr>
        <w:pStyle w:val="BodyTextIndent"/>
        <w:spacing w:line="360" w:lineRule="auto"/>
        <w:ind w:firstLine="83"/>
        <w:rPr>
          <w:rFonts w:ascii="Sakkal Majalla" w:hAnsi="Sakkal Majalla" w:cs="Sakkal Majalla"/>
          <w:b w:val="0"/>
          <w:bCs w:val="0"/>
          <w:sz w:val="28"/>
          <w:szCs w:val="28"/>
          <w:rtl/>
        </w:rPr>
      </w:pPr>
      <w:r w:rsidRPr="00F42D8F">
        <w:rPr>
          <w:rFonts w:ascii="Sakkal Majalla" w:hAnsi="Sakkal Majalla" w:cs="Sakkal Majalla"/>
          <w:b w:val="0"/>
          <w:bCs w:val="0"/>
          <w:sz w:val="28"/>
          <w:szCs w:val="28"/>
          <w:rtl/>
        </w:rPr>
        <w:t>الوظيفة /  ………………………………………………………………………………………………………………………….....................</w:t>
      </w:r>
    </w:p>
    <w:p w14:paraId="5F49583C" w14:textId="7C13211F" w:rsidR="00487C47" w:rsidRPr="00F42D8F" w:rsidRDefault="00487C47" w:rsidP="00F42D8F">
      <w:pPr>
        <w:pStyle w:val="BodyTextIndent"/>
        <w:spacing w:line="360" w:lineRule="auto"/>
        <w:ind w:firstLine="83"/>
        <w:rPr>
          <w:rFonts w:ascii="Sakkal Majalla" w:hAnsi="Sakkal Majalla" w:cs="Sakkal Majalla"/>
          <w:b w:val="0"/>
          <w:bCs w:val="0"/>
          <w:sz w:val="28"/>
          <w:szCs w:val="28"/>
          <w:rtl/>
        </w:rPr>
      </w:pPr>
      <w:r w:rsidRPr="00F42D8F">
        <w:rPr>
          <w:rFonts w:ascii="Sakkal Majalla" w:hAnsi="Sakkal Majalla" w:cs="Sakkal Majalla"/>
          <w:b w:val="0"/>
          <w:bCs w:val="0"/>
          <w:sz w:val="28"/>
          <w:szCs w:val="28"/>
          <w:rtl/>
        </w:rPr>
        <w:t xml:space="preserve">           المتقدم </w:t>
      </w:r>
      <w:r w:rsidRPr="00F42D8F">
        <w:rPr>
          <w:rFonts w:ascii="Sakkal Majalla" w:hAnsi="Sakkal Majalla" w:cs="Sakkal Majalla"/>
          <w:sz w:val="28"/>
          <w:szCs w:val="28"/>
          <w:rtl/>
        </w:rPr>
        <w:t xml:space="preserve">لجائزة الدولة </w:t>
      </w:r>
      <w:r w:rsidR="0098180A">
        <w:rPr>
          <w:rFonts w:ascii="Sakkal Majalla" w:hAnsi="Sakkal Majalla" w:cs="Sakkal Majalla" w:hint="cs"/>
          <w:sz w:val="28"/>
          <w:szCs w:val="28"/>
          <w:rtl/>
        </w:rPr>
        <w:t>للتفوق</w:t>
      </w:r>
      <w:r w:rsidRPr="00F42D8F">
        <w:rPr>
          <w:rFonts w:ascii="Sakkal Majalla" w:hAnsi="Sakkal Majalla" w:cs="Sakkal Majalla"/>
          <w:sz w:val="28"/>
          <w:szCs w:val="28"/>
          <w:rtl/>
        </w:rPr>
        <w:t xml:space="preserve">  </w:t>
      </w:r>
      <w:r w:rsidRPr="00F42D8F">
        <w:rPr>
          <w:rFonts w:ascii="Sakkal Majalla" w:hAnsi="Sakkal Majalla" w:cs="Sakkal Majalla"/>
          <w:b w:val="0"/>
          <w:bCs w:val="0"/>
          <w:sz w:val="28"/>
          <w:szCs w:val="28"/>
          <w:rtl/>
        </w:rPr>
        <w:t>بأكاديمية البحث العلمى والتكنولوجي</w:t>
      </w:r>
      <w:r w:rsidR="00F42D8F">
        <w:rPr>
          <w:rFonts w:ascii="Sakkal Majalla" w:hAnsi="Sakkal Majalla" w:cs="Sakkal Majalla" w:hint="cs"/>
          <w:b w:val="0"/>
          <w:bCs w:val="0"/>
          <w:sz w:val="28"/>
          <w:szCs w:val="28"/>
          <w:rtl/>
        </w:rPr>
        <w:t>ا</w:t>
      </w:r>
      <w:r w:rsidRPr="00F42D8F">
        <w:rPr>
          <w:rFonts w:ascii="Sakkal Majalla" w:hAnsi="Sakkal Majalla" w:cs="Sakkal Majalla"/>
          <w:sz w:val="28"/>
          <w:szCs w:val="28"/>
          <w:rtl/>
        </w:rPr>
        <w:t xml:space="preserve">  لم توقـع عليه آية جـزاءات تأديبية ، وليس قيد التحقيق .</w:t>
      </w:r>
    </w:p>
    <w:p w14:paraId="1BCAE452" w14:textId="77777777" w:rsidR="00487C47" w:rsidRPr="00F42D8F" w:rsidRDefault="00487C47" w:rsidP="00487C47">
      <w:pPr>
        <w:pStyle w:val="BodyTextIndent"/>
        <w:tabs>
          <w:tab w:val="left" w:pos="792"/>
        </w:tabs>
        <w:spacing w:line="360" w:lineRule="auto"/>
        <w:ind w:firstLine="83"/>
        <w:jc w:val="left"/>
        <w:rPr>
          <w:rFonts w:ascii="Sakkal Majalla" w:hAnsi="Sakkal Majalla" w:cs="Sakkal Majalla"/>
          <w:b w:val="0"/>
          <w:bCs w:val="0"/>
          <w:sz w:val="28"/>
          <w:szCs w:val="28"/>
          <w:rtl/>
        </w:rPr>
      </w:pPr>
    </w:p>
    <w:p w14:paraId="51A5CE31" w14:textId="77777777" w:rsidR="00487C47" w:rsidRPr="00F42D8F" w:rsidRDefault="00487C47" w:rsidP="00487C47">
      <w:pPr>
        <w:pStyle w:val="PlainText"/>
        <w:jc w:val="center"/>
        <w:rPr>
          <w:rFonts w:ascii="Sakkal Majalla" w:hAnsi="Sakkal Majalla" w:cs="Sakkal Majalla"/>
          <w:sz w:val="28"/>
          <w:szCs w:val="28"/>
          <w:u w:val="single"/>
          <w:rtl/>
        </w:rPr>
      </w:pPr>
    </w:p>
    <w:p w14:paraId="60E414AD" w14:textId="77777777" w:rsidR="00487C47" w:rsidRPr="00F42D8F" w:rsidRDefault="00487C47" w:rsidP="00487C47">
      <w:pPr>
        <w:pStyle w:val="PlainText"/>
        <w:jc w:val="center"/>
        <w:rPr>
          <w:rFonts w:ascii="Sakkal Majalla" w:hAnsi="Sakkal Majalla" w:cs="Sakkal Majalla"/>
          <w:sz w:val="28"/>
          <w:szCs w:val="28"/>
          <w:u w:val="single"/>
          <w:rtl/>
        </w:rPr>
      </w:pPr>
    </w:p>
    <w:p w14:paraId="28FA19C0" w14:textId="77777777" w:rsidR="00487C47" w:rsidRPr="00F42D8F" w:rsidRDefault="00487C47" w:rsidP="00487C47">
      <w:pPr>
        <w:pStyle w:val="PlainText"/>
        <w:ind w:firstLine="2067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F42D8F">
        <w:rPr>
          <w:rFonts w:ascii="Sakkal Majalla" w:hAnsi="Sakkal Majalla" w:cs="Sakkal Majalla"/>
          <w:b/>
          <w:bCs/>
          <w:sz w:val="28"/>
          <w:szCs w:val="28"/>
          <w:rtl/>
        </w:rPr>
        <w:t>يعتمد ،</w:t>
      </w:r>
    </w:p>
    <w:p w14:paraId="1DBA999E" w14:textId="77777777" w:rsidR="00487C47" w:rsidRPr="00F42D8F" w:rsidRDefault="00487C47" w:rsidP="00487C47">
      <w:pPr>
        <w:pStyle w:val="PlainText"/>
        <w:ind w:firstLine="4761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1AA40516" w14:textId="77777777" w:rsidR="00487C47" w:rsidRPr="00F42D8F" w:rsidRDefault="00487C47" w:rsidP="00487C47">
      <w:pPr>
        <w:pStyle w:val="PlainText"/>
        <w:ind w:firstLine="4761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2163E9CC" w14:textId="77777777" w:rsidR="00487C47" w:rsidRPr="00F42D8F" w:rsidRDefault="00487C47" w:rsidP="00487C47">
      <w:pPr>
        <w:pStyle w:val="PlainText"/>
        <w:spacing w:line="360" w:lineRule="auto"/>
        <w:ind w:firstLine="3627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F42D8F"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مسئول</w:t>
      </w:r>
      <w:r w:rsidRPr="00F42D8F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الجهة المختصة : ………………………………...................</w:t>
      </w:r>
    </w:p>
    <w:p w14:paraId="110CF18E" w14:textId="77777777" w:rsidR="00487C47" w:rsidRPr="00F42D8F" w:rsidRDefault="00487C47" w:rsidP="00487C47">
      <w:pPr>
        <w:pStyle w:val="PlainText"/>
        <w:ind w:firstLine="3060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F42D8F">
        <w:rPr>
          <w:rFonts w:ascii="Sakkal Majalla" w:hAnsi="Sakkal Majalla" w:cs="Sakkal Majalla"/>
          <w:b/>
          <w:bCs/>
          <w:sz w:val="28"/>
          <w:szCs w:val="28"/>
          <w:rtl/>
        </w:rPr>
        <w:t>التوقيــــع : ………………………………...................</w:t>
      </w:r>
    </w:p>
    <w:p w14:paraId="389BA223" w14:textId="77777777" w:rsidR="00487C47" w:rsidRPr="00F42D8F" w:rsidRDefault="00487C47" w:rsidP="00487C47">
      <w:pPr>
        <w:pStyle w:val="PlainText"/>
        <w:ind w:firstLine="3910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45A7F27B" w14:textId="77777777" w:rsidR="00487C47" w:rsidRPr="00F42D8F" w:rsidRDefault="00487C47" w:rsidP="00487C47">
      <w:pPr>
        <w:pStyle w:val="PlainText"/>
        <w:ind w:hanging="201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F42D8F">
        <w:rPr>
          <w:rFonts w:ascii="Sakkal Majalla" w:hAnsi="Sakkal Majalla" w:cs="Sakkal Majalla"/>
          <w:b/>
          <w:bCs/>
          <w:sz w:val="28"/>
          <w:szCs w:val="28"/>
          <w:rtl/>
        </w:rPr>
        <w:t>ختم الجهة المختصة :</w:t>
      </w:r>
    </w:p>
    <w:p w14:paraId="570E2363" w14:textId="77777777" w:rsidR="00487C47" w:rsidRPr="00F42D8F" w:rsidRDefault="00487C47" w:rsidP="00487C47">
      <w:pPr>
        <w:pStyle w:val="PlainText"/>
        <w:ind w:firstLine="3910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41B60337" w14:textId="77777777" w:rsidR="004F4741" w:rsidRDefault="004F4741" w:rsidP="00487C47">
      <w:pPr>
        <w:pStyle w:val="PlainText"/>
        <w:ind w:firstLine="3910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  <w:sectPr w:rsidR="004F4741" w:rsidSect="00BD6E51">
          <w:headerReference w:type="default" r:id="rId14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</w:p>
    <w:p w14:paraId="54706A79" w14:textId="6B233BB2" w:rsidR="00487C47" w:rsidRPr="00F42D8F" w:rsidRDefault="00487C47" w:rsidP="00487C47">
      <w:pPr>
        <w:pStyle w:val="PlainText"/>
        <w:ind w:firstLine="3910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77B1982B" w14:textId="77777777" w:rsidR="00487C47" w:rsidRPr="00F42D8F" w:rsidRDefault="00487C47" w:rsidP="00487C47">
      <w:pPr>
        <w:pStyle w:val="PlainText"/>
        <w:ind w:firstLine="3910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73279F41" w14:textId="77777777" w:rsidR="00487C47" w:rsidRDefault="00487C47" w:rsidP="00487C47">
      <w:pPr>
        <w:pStyle w:val="PlainText"/>
        <w:ind w:firstLine="3910"/>
        <w:jc w:val="center"/>
        <w:rPr>
          <w:rFonts w:cs="Simplified Arabic"/>
          <w:b/>
          <w:bCs/>
          <w:sz w:val="16"/>
          <w:szCs w:val="16"/>
          <w:rtl/>
        </w:rPr>
      </w:pPr>
    </w:p>
    <w:p w14:paraId="521587B5" w14:textId="77777777" w:rsidR="00487C47" w:rsidRDefault="00487C47" w:rsidP="00487C47">
      <w:pPr>
        <w:pStyle w:val="PlainText"/>
        <w:ind w:firstLine="3910"/>
        <w:jc w:val="center"/>
        <w:rPr>
          <w:rFonts w:cs="Simplified Arabic"/>
          <w:b/>
          <w:bCs/>
          <w:sz w:val="16"/>
          <w:szCs w:val="16"/>
        </w:rPr>
      </w:pPr>
    </w:p>
    <w:p w14:paraId="1F0417C7" w14:textId="77777777" w:rsidR="00487C47" w:rsidRDefault="00487C47" w:rsidP="00487C47">
      <w:pPr>
        <w:pStyle w:val="PlainText"/>
        <w:ind w:firstLine="3910"/>
        <w:jc w:val="center"/>
        <w:rPr>
          <w:rFonts w:cs="Simplified Arabic"/>
          <w:b/>
          <w:bCs/>
          <w:sz w:val="16"/>
          <w:szCs w:val="16"/>
          <w:rtl/>
        </w:rPr>
      </w:pPr>
    </w:p>
    <w:p w14:paraId="7B10EBC8" w14:textId="77777777" w:rsidR="00487C47" w:rsidRDefault="00487C47" w:rsidP="00487C47">
      <w:pPr>
        <w:pStyle w:val="PlainText"/>
        <w:ind w:firstLine="3910"/>
        <w:jc w:val="center"/>
        <w:rPr>
          <w:rFonts w:cs="Simplified Arabic"/>
          <w:b/>
          <w:bCs/>
          <w:sz w:val="16"/>
          <w:szCs w:val="16"/>
        </w:rPr>
      </w:pPr>
    </w:p>
    <w:p w14:paraId="5332443A" w14:textId="77777777" w:rsidR="00487C47" w:rsidRDefault="00487C47" w:rsidP="00487C47">
      <w:pPr>
        <w:pStyle w:val="PlainText"/>
        <w:ind w:firstLine="3910"/>
        <w:jc w:val="center"/>
        <w:rPr>
          <w:rFonts w:cs="Simplified Arabic"/>
          <w:b/>
          <w:bCs/>
          <w:sz w:val="16"/>
          <w:szCs w:val="16"/>
        </w:rPr>
      </w:pPr>
    </w:p>
    <w:p w14:paraId="4A70468D" w14:textId="77777777" w:rsidR="00487C47" w:rsidRDefault="00487C47" w:rsidP="00487C47">
      <w:pPr>
        <w:pStyle w:val="PlainText"/>
        <w:ind w:firstLine="3910"/>
        <w:jc w:val="center"/>
        <w:rPr>
          <w:rFonts w:cs="Simplified Arabic"/>
          <w:b/>
          <w:bCs/>
          <w:sz w:val="16"/>
          <w:szCs w:val="16"/>
        </w:rPr>
      </w:pPr>
    </w:p>
    <w:p w14:paraId="038587DB" w14:textId="77777777" w:rsidR="00864283" w:rsidRDefault="00487C47" w:rsidP="00487C47">
      <w:pPr>
        <w:rPr>
          <w:rFonts w:cs="Simplified Arabic"/>
          <w:b w:val="0"/>
          <w:bCs w:val="0"/>
          <w:sz w:val="16"/>
          <w:szCs w:val="16"/>
          <w:rtl/>
        </w:rPr>
        <w:sectPr w:rsidR="00864283" w:rsidSect="00BD6E51">
          <w:headerReference w:type="default" r:id="rId15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cs="Simplified Arabic"/>
          <w:b w:val="0"/>
          <w:bCs w:val="0"/>
          <w:sz w:val="16"/>
          <w:szCs w:val="16"/>
          <w:rtl/>
        </w:rPr>
        <w:br w:type="page"/>
      </w:r>
    </w:p>
    <w:p w14:paraId="601E567E" w14:textId="458BF6AC" w:rsidR="00864283" w:rsidRDefault="00864283" w:rsidP="00864283">
      <w:pPr>
        <w:pStyle w:val="PlainText"/>
        <w:rPr>
          <w:rFonts w:hAnsi="Courier New" w:cs="SKR HEAD1"/>
          <w:sz w:val="28"/>
          <w:szCs w:val="28"/>
          <w:rtl/>
        </w:rPr>
      </w:pPr>
      <w:r>
        <w:rPr>
          <w:rFonts w:hAnsi="Courier New" w:cs="SKR HEAD2"/>
          <w:noProof/>
          <w:sz w:val="32"/>
          <w:szCs w:val="32"/>
          <w:u w:val="single"/>
          <w:rtl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321B05C" wp14:editId="7B83C3EA">
                <wp:simplePos x="0" y="0"/>
                <wp:positionH relativeFrom="page">
                  <wp:posOffset>819150</wp:posOffset>
                </wp:positionH>
                <wp:positionV relativeFrom="paragraph">
                  <wp:posOffset>142875</wp:posOffset>
                </wp:positionV>
                <wp:extent cx="1152525" cy="885825"/>
                <wp:effectExtent l="0" t="0" r="28575" b="28575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2525" cy="885825"/>
                          <a:chOff x="1147" y="1318"/>
                          <a:chExt cx="1584" cy="1872"/>
                        </a:xfrm>
                      </wpg:grpSpPr>
                      <wps:wsp>
                        <wps:cNvPr id="4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47" y="1318"/>
                            <a:ext cx="1584" cy="1872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252" y="1442"/>
                            <a:ext cx="1428" cy="16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778BC4" w14:textId="77777777" w:rsidR="008906EA" w:rsidRDefault="008906EA" w:rsidP="00864283">
                              <w:pPr>
                                <w:rPr>
                                  <w:sz w:val="18"/>
                                  <w:szCs w:val="6"/>
                                  <w:rtl/>
                                </w:rPr>
                              </w:pPr>
                            </w:p>
                            <w:p w14:paraId="4B39CFF2" w14:textId="7DA66C4B" w:rsidR="008906EA" w:rsidRDefault="008906EA" w:rsidP="00864283">
                              <w:pPr>
                                <w:jc w:val="center"/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 w:val="0"/>
                                  <w:bCs w:val="0"/>
                                  <w:sz w:val="18"/>
                                  <w:rtl/>
                                </w:rPr>
                                <w:t xml:space="preserve">4 </w:t>
                              </w:r>
                              <w:r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  <w:t>ص</w:t>
                              </w:r>
                              <w:r>
                                <w:rPr>
                                  <w:rFonts w:hint="cs"/>
                                  <w:b w:val="0"/>
                                  <w:bCs w:val="0"/>
                                  <w:sz w:val="18"/>
                                  <w:rtl/>
                                  <w:lang w:bidi="ar-EG"/>
                                </w:rPr>
                                <w:t>ــ</w:t>
                              </w:r>
                              <w:r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  <w:t>ورة</w:t>
                              </w:r>
                            </w:p>
                            <w:p w14:paraId="03EB4691" w14:textId="082B905C" w:rsidR="008906EA" w:rsidRDefault="008906EA" w:rsidP="00864283">
                              <w:pPr>
                                <w:pStyle w:val="Heading6"/>
                                <w:jc w:val="center"/>
                                <w:rPr>
                                  <w:rFonts w:cs="Traditional Arabic"/>
                                  <w:b w:val="0"/>
                                  <w:bCs w:val="0"/>
                                  <w:rtl/>
                                </w:rPr>
                              </w:pPr>
                              <w:r>
                                <w:rPr>
                                  <w:rFonts w:cs="Traditional Arabic"/>
                                  <w:b w:val="0"/>
                                  <w:bCs w:val="0"/>
                                  <w:rtl/>
                                </w:rPr>
                                <w:t>فوتوغرافية</w:t>
                              </w:r>
                              <w:r>
                                <w:rPr>
                                  <w:rFonts w:cs="Traditional Arabic" w:hint="cs"/>
                                  <w:b w:val="0"/>
                                  <w:bCs w:val="0"/>
                                  <w:rtl/>
                                </w:rPr>
                                <w:t xml:space="preserve"> حديثة</w:t>
                              </w:r>
                            </w:p>
                            <w:p w14:paraId="73FEDF5F" w14:textId="77777777" w:rsidR="008906EA" w:rsidRDefault="008906EA" w:rsidP="00864283">
                              <w:pPr>
                                <w:jc w:val="center"/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</w:pPr>
                              <w:r>
                                <w:rPr>
                                  <w:b w:val="0"/>
                                  <w:bCs w:val="0"/>
                                  <w:sz w:val="18"/>
                                  <w:rtl/>
                                </w:rPr>
                                <w:t>حـديثــة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" o:spid="_x0000_s1034" style="position:absolute;left:0;text-align:left;margin-left:64.5pt;margin-top:11.25pt;width:90.75pt;height:69.75pt;z-index:-251651072;mso-position-horizontal-relative:page" coordorigin="1147,1318" coordsize="1584,1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">
                <v:rect id="Rectangle 3" o:spid="_x0000_s1035" style="position:absolute;left:1147;top:1318;width:1584;height:18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DqfcQA&#10;AADbAAAADwAAAGRycy9kb3ducmV2LnhtbESPQWvCQBSE7wX/w/KE3nSjNNJGVxFpSwVBagNeH7uv&#10;SWj2bchuTNpf7wpCj8PMfMOsNoOtxYVaXzlWMJsmIIi1MxUXCvKvt8kzCB+QDdaOScEvedisRw8r&#10;zIzr+ZMup1CICGGfoYIyhCaT0uuSLPqpa4ij9+1aiyHKtpCmxT7CbS3nSbKQFiuOCyU2tCtJ/5w6&#10;q0C/dPu+4P0R/3Kfvp+7V31Ic6Uex8N2CSLQEP7D9/aHUfCUwu1L/AFyf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Q6n3EAAAA2wAAAA8AAAAAAAAAAAAAAAAAmAIAAGRycy9k&#10;b3ducmV2LnhtbFBLBQYAAAAABAAEAPUAAACJAwAAAAA=&#10;" fillcolor="silver"/>
                <v:shape id="Text Box 4" o:spid="_x0000_s1036" type="#_x0000_t202" style="position:absolute;left:1252;top:1442;width:1428;height:16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/iX8MA&#10;AADbAAAADwAAAGRycy9kb3ducmV2LnhtbESPwWrDMBBE74X8g9hAbrXc4gbjRgmlUJNjYyfkurW2&#10;lqm1MpbqOH9fFQI5DjPzhtnsZtuLiUbfOVbwlKQgiBunO24VHOuPxxyED8gae8ek4EoedtvFwwYL&#10;7S58oKkKrYgQ9gUqMCEMhZS+MWTRJ24gjt63Gy2GKMdW6hEvEW57+Zyma2mx47hgcKB3Q81P9WsV&#10;vPjzZzZdvzrT5qdSlrM9ZHWp1Go5v72CCDSHe/jW3msF2Rr+v8Qf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+/iX8MAAADbAAAADwAAAAAAAAAAAAAAAACYAgAAZHJzL2Rv&#10;d25yZXYueG1sUEsFBgAAAAAEAAQA9QAAAIgDAAAAAA==&#10;" strokeweight="1.5pt">
                  <v:textbox>
                    <w:txbxContent>
                      <w:p w14:paraId="7E778BC4" w14:textId="77777777" w:rsidR="006E58D2" w:rsidRDefault="006E58D2" w:rsidP="00864283">
                        <w:pPr>
                          <w:rPr>
                            <w:sz w:val="18"/>
                            <w:szCs w:val="6"/>
                            <w:rtl/>
                          </w:rPr>
                        </w:pPr>
                      </w:p>
                      <w:p w14:paraId="4B39CFF2" w14:textId="7DA66C4B" w:rsidR="006E58D2" w:rsidRDefault="006E58D2" w:rsidP="00864283">
                        <w:pPr>
                          <w:jc w:val="center"/>
                          <w:rPr>
                            <w:b w:val="0"/>
                            <w:bCs w:val="0"/>
                            <w:sz w:val="18"/>
                            <w:rtl/>
                          </w:rPr>
                        </w:pPr>
                        <w:r>
                          <w:rPr>
                            <w:rFonts w:hint="cs"/>
                            <w:b w:val="0"/>
                            <w:bCs w:val="0"/>
                            <w:sz w:val="18"/>
                            <w:rtl/>
                          </w:rPr>
                          <w:t xml:space="preserve">4 </w:t>
                        </w:r>
                        <w:r>
                          <w:rPr>
                            <w:b w:val="0"/>
                            <w:bCs w:val="0"/>
                            <w:sz w:val="18"/>
                            <w:rtl/>
                          </w:rPr>
                          <w:t>ص</w:t>
                        </w:r>
                        <w:r>
                          <w:rPr>
                            <w:rFonts w:hint="cs"/>
                            <w:b w:val="0"/>
                            <w:bCs w:val="0"/>
                            <w:sz w:val="18"/>
                            <w:rtl/>
                            <w:lang w:bidi="ar-EG"/>
                          </w:rPr>
                          <w:t>ــ</w:t>
                        </w:r>
                        <w:r>
                          <w:rPr>
                            <w:b w:val="0"/>
                            <w:bCs w:val="0"/>
                            <w:sz w:val="18"/>
                            <w:rtl/>
                          </w:rPr>
                          <w:t>ورة</w:t>
                        </w:r>
                      </w:p>
                      <w:p w14:paraId="03EB4691" w14:textId="082B905C" w:rsidR="006E58D2" w:rsidRDefault="006E58D2" w:rsidP="00864283">
                        <w:pPr>
                          <w:pStyle w:val="Heading6"/>
                          <w:jc w:val="center"/>
                          <w:rPr>
                            <w:rFonts w:cs="Traditional Arabic"/>
                            <w:b w:val="0"/>
                            <w:bCs w:val="0"/>
                            <w:rtl/>
                          </w:rPr>
                        </w:pPr>
                        <w:r>
                          <w:rPr>
                            <w:rFonts w:cs="Traditional Arabic"/>
                            <w:b w:val="0"/>
                            <w:bCs w:val="0"/>
                            <w:rtl/>
                          </w:rPr>
                          <w:t>فوتوغرافية</w:t>
                        </w:r>
                        <w:r>
                          <w:rPr>
                            <w:rFonts w:cs="Traditional Arabic" w:hint="cs"/>
                            <w:b w:val="0"/>
                            <w:bCs w:val="0"/>
                            <w:rtl/>
                          </w:rPr>
                          <w:t xml:space="preserve"> حديثة</w:t>
                        </w:r>
                      </w:p>
                      <w:p w14:paraId="73FEDF5F" w14:textId="77777777" w:rsidR="006E58D2" w:rsidRDefault="006E58D2" w:rsidP="00864283">
                        <w:pPr>
                          <w:jc w:val="center"/>
                          <w:rPr>
                            <w:b w:val="0"/>
                            <w:bCs w:val="0"/>
                            <w:sz w:val="18"/>
                            <w:rtl/>
                          </w:rPr>
                        </w:pPr>
                        <w:r>
                          <w:rPr>
                            <w:b w:val="0"/>
                            <w:bCs w:val="0"/>
                            <w:sz w:val="18"/>
                            <w:rtl/>
                          </w:rPr>
                          <w:t>حـديثــة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4C45A79" w14:textId="4577D716" w:rsidR="00A857AE" w:rsidRPr="00A857AE" w:rsidRDefault="00864283" w:rsidP="00A857AE">
      <w:pPr>
        <w:pStyle w:val="PlainText"/>
        <w:jc w:val="center"/>
        <w:rPr>
          <w:rFonts w:hAnsi="Courier New" w:cs="Sultan bold"/>
          <w:sz w:val="24"/>
          <w:rtl/>
        </w:rPr>
      </w:pPr>
      <w:r w:rsidRPr="00864283">
        <w:rPr>
          <w:rFonts w:hAnsi="Courier New" w:cs="Sultan bold" w:hint="cs"/>
          <w:sz w:val="24"/>
          <w:rtl/>
        </w:rPr>
        <w:t>( استمارة</w:t>
      </w:r>
      <w:r w:rsidRPr="00864283">
        <w:rPr>
          <w:rFonts w:hAnsi="Courier New" w:cs="Sultan bold"/>
          <w:sz w:val="24"/>
          <w:rtl/>
        </w:rPr>
        <w:t xml:space="preserve"> بيانات متقدم</w:t>
      </w:r>
      <w:r w:rsidRPr="00864283">
        <w:rPr>
          <w:rFonts w:hAnsi="Courier New" w:cs="Sultan bold" w:hint="cs"/>
          <w:sz w:val="24"/>
          <w:rtl/>
        </w:rPr>
        <w:t xml:space="preserve">  )</w:t>
      </w:r>
      <w:r w:rsidR="00A857AE">
        <w:rPr>
          <w:rFonts w:hAnsi="Courier New" w:cs="SKR HEAD1" w:hint="cs"/>
          <w:sz w:val="28"/>
          <w:szCs w:val="28"/>
          <w:rtl/>
        </w:rPr>
        <w:tab/>
      </w:r>
    </w:p>
    <w:p w14:paraId="4BCF9226" w14:textId="50708F97" w:rsidR="00A857AE" w:rsidRPr="00A857AE" w:rsidRDefault="00A857AE" w:rsidP="00A57364">
      <w:pPr>
        <w:pStyle w:val="PlainText"/>
        <w:jc w:val="center"/>
        <w:rPr>
          <w:rFonts w:hAnsi="Courier New" w:cs="Sultan bold"/>
          <w:b/>
          <w:bCs/>
          <w:sz w:val="28"/>
          <w:szCs w:val="28"/>
          <w:u w:val="single"/>
          <w:lang w:bidi="ar-EG"/>
        </w:rPr>
      </w:pPr>
      <w:r w:rsidRPr="00A857AE">
        <w:rPr>
          <w:rFonts w:hAnsi="Courier New" w:cs="Sultan bold" w:hint="cs"/>
          <w:sz w:val="28"/>
          <w:szCs w:val="28"/>
          <w:u w:val="single"/>
          <w:rtl/>
        </w:rPr>
        <w:t xml:space="preserve">لجائزة الدولة للتفوق  لعام  </w:t>
      </w:r>
      <w:r w:rsidR="00A57364">
        <w:rPr>
          <w:rFonts w:hAnsi="Courier New" w:cs="Sultan bold" w:hint="cs"/>
          <w:b/>
          <w:bCs/>
          <w:sz w:val="28"/>
          <w:szCs w:val="28"/>
          <w:u w:val="single"/>
          <w:rtl/>
        </w:rPr>
        <w:t>2026</w:t>
      </w:r>
    </w:p>
    <w:tbl>
      <w:tblPr>
        <w:tblpPr w:leftFromText="180" w:rightFromText="180" w:vertAnchor="text" w:horzAnchor="page" w:tblpX="4163" w:tblpY="92"/>
        <w:bidiVisual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61"/>
        <w:gridCol w:w="1493"/>
        <w:gridCol w:w="2280"/>
      </w:tblGrid>
      <w:tr w:rsidR="00A857AE" w:rsidRPr="00A857AE" w14:paraId="6C644AD0" w14:textId="77777777" w:rsidTr="00A857AE">
        <w:trPr>
          <w:trHeight w:val="342"/>
        </w:trPr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FFA5998" w14:textId="77777777" w:rsidR="00A857AE" w:rsidRPr="00A857AE" w:rsidRDefault="00A857AE" w:rsidP="00A857AE">
            <w:pPr>
              <w:pStyle w:val="PlainText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A857AE">
              <w:rPr>
                <w:rFonts w:ascii="Sakkal Majalla" w:hAnsi="Sakkal Majalla" w:cs="Sakkal Majalla"/>
                <w:sz w:val="28"/>
                <w:szCs w:val="28"/>
                <w:rtl/>
              </w:rPr>
              <w:t>رقم القيد</w:t>
            </w:r>
          </w:p>
        </w:tc>
        <w:tc>
          <w:tcPr>
            <w:tcW w:w="149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124BC967" w14:textId="77777777" w:rsidR="00A857AE" w:rsidRPr="00A857AE" w:rsidRDefault="00A857AE" w:rsidP="00A857AE">
            <w:pPr>
              <w:pStyle w:val="PlainText"/>
              <w:jc w:val="center"/>
              <w:rPr>
                <w:rFonts w:ascii="Sakkal Majalla" w:hAnsi="Sakkal Majalla" w:cs="Sakkal Majalla"/>
                <w:sz w:val="32"/>
                <w:szCs w:val="32"/>
                <w:u w:val="single"/>
              </w:rPr>
            </w:pPr>
          </w:p>
        </w:tc>
        <w:tc>
          <w:tcPr>
            <w:tcW w:w="22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7A3C34" w14:textId="77777777" w:rsidR="00A857AE" w:rsidRPr="00A857AE" w:rsidRDefault="00A857AE" w:rsidP="00A857AE">
            <w:pPr>
              <w:pStyle w:val="PlainText"/>
              <w:jc w:val="center"/>
              <w:rPr>
                <w:rFonts w:ascii="Sakkal Majalla" w:hAnsi="Sakkal Majalla" w:cs="Sakkal Majalla"/>
                <w:sz w:val="32"/>
                <w:szCs w:val="32"/>
                <w:u w:val="single"/>
              </w:rPr>
            </w:pPr>
            <w:r w:rsidRPr="00A857AE">
              <w:rPr>
                <w:rFonts w:ascii="Sakkal Majalla" w:hAnsi="Sakkal Majalla" w:cs="Sakkal Majalla"/>
                <w:sz w:val="24"/>
                <w:rtl/>
                <w:lang w:bidi="ar-EG"/>
              </w:rPr>
              <w:t>خاص بالإدارة العامة للجوائز</w:t>
            </w:r>
          </w:p>
        </w:tc>
      </w:tr>
    </w:tbl>
    <w:p w14:paraId="44734254" w14:textId="77777777" w:rsidR="00A857AE" w:rsidRPr="00A857AE" w:rsidRDefault="00A857AE" w:rsidP="00864283">
      <w:pPr>
        <w:pStyle w:val="PlainText"/>
        <w:jc w:val="center"/>
        <w:rPr>
          <w:rFonts w:hAnsi="Courier New" w:cs="Sultan bold"/>
          <w:b/>
          <w:bCs/>
          <w:sz w:val="24"/>
          <w:rtl/>
        </w:rPr>
      </w:pPr>
    </w:p>
    <w:p w14:paraId="29A4524C" w14:textId="5D3F6B6C" w:rsidR="00864283" w:rsidRPr="00864283" w:rsidRDefault="00864283" w:rsidP="00864283">
      <w:pPr>
        <w:pStyle w:val="PlainText"/>
        <w:jc w:val="right"/>
        <w:rPr>
          <w:rFonts w:hAnsi="Courier New" w:cs="Sultan bold"/>
          <w:sz w:val="24"/>
          <w:u w:val="single"/>
        </w:rPr>
      </w:pPr>
    </w:p>
    <w:p w14:paraId="06BB61C3" w14:textId="77777777" w:rsidR="00A857AE" w:rsidRDefault="00A857AE" w:rsidP="00A857AE">
      <w:pPr>
        <w:pStyle w:val="PlainText"/>
        <w:rPr>
          <w:rFonts w:hAnsi="Courier New" w:cs="Simplified Arabic"/>
          <w:b/>
          <w:bCs/>
          <w:sz w:val="14"/>
          <w:szCs w:val="14"/>
          <w:u w:val="single"/>
          <w:rtl/>
        </w:rPr>
      </w:pPr>
    </w:p>
    <w:p w14:paraId="7DFDAC4C" w14:textId="77777777" w:rsidR="00A857AE" w:rsidRPr="00A857AE" w:rsidRDefault="00A857AE" w:rsidP="00A857AE">
      <w:pPr>
        <w:pStyle w:val="PlainText"/>
        <w:ind w:left="281" w:right="142" w:hanging="142"/>
        <w:rPr>
          <w:rFonts w:ascii="Sakkal Majalla" w:hAnsi="Sakkal Majalla" w:cs="Sakkal Majalla"/>
          <w:sz w:val="22"/>
          <w:szCs w:val="22"/>
          <w:u w:val="single"/>
          <w:rtl/>
        </w:rPr>
      </w:pPr>
      <w:r w:rsidRPr="00A857AE">
        <w:rPr>
          <w:rFonts w:ascii="Sakkal Majalla" w:hAnsi="Sakkal Majalla" w:cs="Sakkal Majalla"/>
          <w:sz w:val="22"/>
          <w:szCs w:val="22"/>
          <w:u w:val="single"/>
          <w:rtl/>
        </w:rPr>
        <w:t>مايلى يملئ بمعرفة المرشح  بكل دقة ووضوح وعلى مسئوليته الخاصة</w:t>
      </w:r>
      <w:r w:rsidRPr="00A857AE">
        <w:rPr>
          <w:rFonts w:ascii="Sakkal Majalla" w:hAnsi="Sakkal Majalla" w:cs="Sakkal Majalla"/>
          <w:sz w:val="22"/>
          <w:szCs w:val="22"/>
          <w:u w:val="single"/>
          <w:rtl/>
          <w:lang w:bidi="ar-EG"/>
        </w:rPr>
        <w:t xml:space="preserve"> للأهمية </w:t>
      </w:r>
      <w:r w:rsidRPr="00A857AE">
        <w:rPr>
          <w:rFonts w:ascii="Sakkal Majalla" w:hAnsi="Sakkal Majalla" w:cs="Sakkal Majalla"/>
          <w:sz w:val="22"/>
          <w:szCs w:val="22"/>
          <w:u w:val="single"/>
          <w:rtl/>
        </w:rPr>
        <w:t xml:space="preserve"> : </w:t>
      </w:r>
    </w:p>
    <w:tbl>
      <w:tblPr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9"/>
        <w:gridCol w:w="1560"/>
        <w:gridCol w:w="567"/>
        <w:gridCol w:w="1417"/>
        <w:gridCol w:w="709"/>
        <w:gridCol w:w="1276"/>
        <w:gridCol w:w="708"/>
        <w:gridCol w:w="1560"/>
        <w:gridCol w:w="636"/>
      </w:tblGrid>
      <w:tr w:rsidR="00A857AE" w:rsidRPr="00A857AE" w14:paraId="7EFE41EB" w14:textId="77777777" w:rsidTr="006E58D2">
        <w:trPr>
          <w:trHeight w:val="572"/>
          <w:jc w:val="center"/>
        </w:trPr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7C7DD1E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جـوائز العلـــوم</w:t>
            </w:r>
          </w:p>
        </w:tc>
        <w:tc>
          <w:tcPr>
            <w:tcW w:w="156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7A84F8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العلوم الأساسية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C4BD2FF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A3D41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العلوم الزراعية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5C3CBE6E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62574E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العلوم الطبية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54BC20E7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472864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العلوم الهندسية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54E56270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</w:tr>
    </w:tbl>
    <w:p w14:paraId="7B33CF66" w14:textId="77777777" w:rsidR="00A857AE" w:rsidRPr="00A857AE" w:rsidRDefault="00A857AE" w:rsidP="00A857AE">
      <w:pPr>
        <w:pStyle w:val="PlainText"/>
        <w:shd w:val="clear" w:color="auto" w:fill="C0C0C0"/>
        <w:ind w:left="281" w:right="142" w:hanging="283"/>
        <w:jc w:val="lowKashida"/>
        <w:rPr>
          <w:rFonts w:ascii="Sakkal Majalla" w:hAnsi="Sakkal Majalla" w:cs="Sakkal Majalla"/>
          <w:b/>
          <w:bCs/>
          <w:sz w:val="22"/>
          <w:szCs w:val="22"/>
          <w:shd w:val="clear" w:color="auto" w:fill="BFBFBF"/>
          <w:rtl/>
        </w:rPr>
      </w:pPr>
      <w:r w:rsidRPr="00A857AE">
        <w:rPr>
          <w:rFonts w:ascii="Sakkal Majalla" w:hAnsi="Sakkal Majalla" w:cs="Sakkal Majalla"/>
          <w:sz w:val="22"/>
          <w:szCs w:val="22"/>
          <w:rtl/>
        </w:rPr>
        <w:t xml:space="preserve">   </w:t>
      </w:r>
      <w:r w:rsidRPr="00A857AE">
        <w:rPr>
          <w:rFonts w:ascii="Sakkal Majalla" w:hAnsi="Sakkal Majalla" w:cs="Sakkal Majalla"/>
          <w:sz w:val="22"/>
          <w:szCs w:val="22"/>
          <w:shd w:val="clear" w:color="auto" w:fill="BFBFBF"/>
          <w:rtl/>
        </w:rPr>
        <w:t xml:space="preserve"> </w:t>
      </w:r>
      <w:r w:rsidRPr="00A857AE">
        <w:rPr>
          <w:rFonts w:ascii="Sakkal Majalla" w:hAnsi="Sakkal Majalla" w:cs="Sakkal Majalla"/>
          <w:sz w:val="22"/>
          <w:szCs w:val="22"/>
          <w:rtl/>
        </w:rPr>
        <w:t xml:space="preserve">   </w:t>
      </w:r>
      <w:r w:rsidRPr="00A857AE">
        <w:rPr>
          <w:rFonts w:ascii="Sakkal Majalla" w:hAnsi="Sakkal Majalla" w:cs="Sakkal Majalla"/>
          <w:sz w:val="22"/>
          <w:szCs w:val="22"/>
          <w:shd w:val="clear" w:color="auto" w:fill="FFFFFF"/>
          <w:rtl/>
        </w:rPr>
        <w:t xml:space="preserve">   </w:t>
      </w:r>
      <w:r w:rsidRPr="00A857AE">
        <w:rPr>
          <w:rFonts w:ascii="Sakkal Majalla" w:hAnsi="Sakkal Majalla" w:cs="Sakkal Majalla"/>
          <w:b/>
          <w:bCs/>
          <w:sz w:val="22"/>
          <w:szCs w:val="22"/>
          <w:shd w:val="clear" w:color="auto" w:fill="FFFFFF"/>
          <w:rtl/>
        </w:rPr>
        <w:t>أو</w:t>
      </w:r>
      <w:r w:rsidRPr="00A857AE">
        <w:rPr>
          <w:rFonts w:ascii="Sakkal Majalla" w:hAnsi="Sakkal Majalla" w:cs="Sakkal Majalla"/>
          <w:b/>
          <w:bCs/>
          <w:color w:val="FFFFFF"/>
          <w:sz w:val="22"/>
          <w:szCs w:val="22"/>
          <w:shd w:val="clear" w:color="auto" w:fill="FFFFFF"/>
          <w:rtl/>
        </w:rPr>
        <w:t>..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567"/>
        <w:gridCol w:w="1417"/>
        <w:gridCol w:w="709"/>
        <w:gridCol w:w="1276"/>
        <w:gridCol w:w="708"/>
        <w:gridCol w:w="1560"/>
        <w:gridCol w:w="709"/>
      </w:tblGrid>
      <w:tr w:rsidR="00A857AE" w:rsidRPr="00A857AE" w14:paraId="33328575" w14:textId="77777777" w:rsidTr="006E58D2">
        <w:trPr>
          <w:trHeight w:val="553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A88627" w14:textId="77777777" w:rsidR="00A857AE" w:rsidRPr="00A857AE" w:rsidRDefault="00A857AE" w:rsidP="006E58D2">
            <w:pPr>
              <w:pStyle w:val="PlainText"/>
              <w:ind w:left="3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جـوائز العلـــوم التكنولوجية المتقدمة</w:t>
            </w: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52F30A8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العلوم الأساسية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6A5022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90FD8B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العلوم الزراعية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5BAB7D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CECD20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 xml:space="preserve">العلوم الطبية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A021FC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44A6D3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العلوم الهندسية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C0C42B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</w:tr>
    </w:tbl>
    <w:p w14:paraId="2D9FD5C7" w14:textId="063A02BF" w:rsidR="00A857AE" w:rsidRPr="00A857AE" w:rsidRDefault="00A857AE" w:rsidP="00A857AE">
      <w:pPr>
        <w:pStyle w:val="PlainText"/>
        <w:numPr>
          <w:ilvl w:val="0"/>
          <w:numId w:val="18"/>
        </w:numPr>
        <w:shd w:val="clear" w:color="auto" w:fill="C0C0C0"/>
        <w:ind w:left="990" w:right="142" w:hanging="709"/>
        <w:rPr>
          <w:rFonts w:ascii="Sakkal Majalla" w:hAnsi="Sakkal Majalla" w:cs="Sakkal Majalla"/>
          <w:sz w:val="22"/>
          <w:szCs w:val="22"/>
          <w:u w:val="single"/>
        </w:rPr>
      </w:pPr>
      <w:r w:rsidRPr="00A857AE">
        <w:rPr>
          <w:rFonts w:ascii="Sakkal Majalla" w:hAnsi="Sakkal Majalla" w:cs="Sakkal Majalla"/>
          <w:sz w:val="22"/>
          <w:szCs w:val="22"/>
          <w:shd w:val="clear" w:color="auto" w:fill="FFFFFF"/>
          <w:rtl/>
        </w:rPr>
        <w:t xml:space="preserve">  يختار مجال واحد فقط ..جوائز العلوم أو جوائز العلوم التكنولوجية المتقدمة</w:t>
      </w:r>
      <w:r w:rsidRPr="00A857AE">
        <w:rPr>
          <w:rFonts w:ascii="Sakkal Majalla" w:hAnsi="Sakkal Majalla" w:cs="Sakkal Majalla"/>
          <w:color w:val="FFFFFF"/>
          <w:sz w:val="22"/>
          <w:szCs w:val="22"/>
          <w:shd w:val="clear" w:color="auto" w:fill="FFFFFF"/>
          <w:rtl/>
        </w:rPr>
        <w:t xml:space="preserve">.. </w:t>
      </w:r>
      <w:r w:rsidRPr="00A857AE">
        <w:rPr>
          <w:rFonts w:ascii="Sakkal Majalla" w:hAnsi="Sakkal Majalla" w:cs="Sakkal Majalla"/>
          <w:sz w:val="22"/>
          <w:szCs w:val="22"/>
          <w:shd w:val="clear" w:color="auto" w:fill="FFFFFF"/>
          <w:rtl/>
        </w:rPr>
        <w:t xml:space="preserve"> </w:t>
      </w:r>
      <w:r w:rsidRPr="00A857AE">
        <w:rPr>
          <w:rFonts w:ascii="Sakkal Majalla" w:hAnsi="Sakkal Majalla" w:cs="Sakkal Majalla"/>
          <w:sz w:val="22"/>
          <w:szCs w:val="22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0"/>
        <w:gridCol w:w="7436"/>
      </w:tblGrid>
      <w:tr w:rsidR="00A857AE" w:rsidRPr="00A857AE" w14:paraId="10DF85C4" w14:textId="77777777" w:rsidTr="006E58D2">
        <w:trPr>
          <w:jc w:val="center"/>
        </w:trPr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67D8F920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 xml:space="preserve">اسم المتقدم رباعى </w:t>
            </w:r>
          </w:p>
        </w:tc>
        <w:tc>
          <w:tcPr>
            <w:tcW w:w="7436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DA258F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</w:tr>
    </w:tbl>
    <w:p w14:paraId="6A1B6720" w14:textId="77777777" w:rsidR="00A857AE" w:rsidRPr="00A857AE" w:rsidRDefault="00A857AE" w:rsidP="00A857AE">
      <w:pPr>
        <w:pStyle w:val="PlainText"/>
        <w:shd w:val="clear" w:color="auto" w:fill="C0C0C0"/>
        <w:ind w:right="142"/>
        <w:rPr>
          <w:rFonts w:ascii="Sakkal Majalla" w:hAnsi="Sakkal Majalla" w:cs="Sakkal Majalla"/>
          <w:sz w:val="22"/>
          <w:szCs w:val="22"/>
          <w:u w:val="single"/>
          <w:rtl/>
        </w:rPr>
      </w:pPr>
    </w:p>
    <w:tbl>
      <w:tblPr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5"/>
        <w:gridCol w:w="360"/>
        <w:gridCol w:w="361"/>
        <w:gridCol w:w="361"/>
        <w:gridCol w:w="361"/>
        <w:gridCol w:w="360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1711"/>
        <w:gridCol w:w="1792"/>
      </w:tblGrid>
      <w:tr w:rsidR="00A857AE" w:rsidRPr="00A857AE" w14:paraId="57FF7F4F" w14:textId="77777777" w:rsidTr="006E58D2">
        <w:trPr>
          <w:jc w:val="center"/>
        </w:trPr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385015EF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الرقم القومى للبطاقة</w:t>
            </w:r>
          </w:p>
        </w:tc>
        <w:tc>
          <w:tcPr>
            <w:tcW w:w="36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664D75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B68754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7264E1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94CA88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2A7F20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5BBF8C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CD03E4A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F29452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430D5F1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8C7BAF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871A93C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B7659A2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65978FD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3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71835348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1711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61ED509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جهة الإصدار</w:t>
            </w:r>
          </w:p>
        </w:tc>
        <w:tc>
          <w:tcPr>
            <w:tcW w:w="17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DF990D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</w:tr>
    </w:tbl>
    <w:p w14:paraId="7FC3CFA3" w14:textId="77777777" w:rsidR="00A857AE" w:rsidRPr="00A857AE" w:rsidRDefault="00A857AE" w:rsidP="00A857AE">
      <w:pPr>
        <w:shd w:val="clear" w:color="auto" w:fill="CCCCCC"/>
        <w:rPr>
          <w:rFonts w:ascii="Sakkal Majalla" w:eastAsia="SimSun" w:hAnsi="Sakkal Majalla" w:cs="Sakkal Majalla"/>
          <w:b w:val="0"/>
          <w:sz w:val="22"/>
          <w:szCs w:val="22"/>
          <w:rtl/>
          <w:lang w:eastAsia="zh-CN"/>
        </w:rPr>
      </w:pPr>
    </w:p>
    <w:tbl>
      <w:tblPr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5"/>
        <w:gridCol w:w="450"/>
        <w:gridCol w:w="450"/>
        <w:gridCol w:w="450"/>
        <w:gridCol w:w="453"/>
        <w:gridCol w:w="450"/>
        <w:gridCol w:w="450"/>
        <w:gridCol w:w="450"/>
        <w:gridCol w:w="450"/>
        <w:gridCol w:w="451"/>
        <w:gridCol w:w="450"/>
        <w:gridCol w:w="450"/>
        <w:gridCol w:w="450"/>
        <w:gridCol w:w="450"/>
        <w:gridCol w:w="80"/>
        <w:gridCol w:w="370"/>
        <w:gridCol w:w="450"/>
        <w:gridCol w:w="450"/>
        <w:gridCol w:w="450"/>
        <w:gridCol w:w="450"/>
        <w:gridCol w:w="451"/>
      </w:tblGrid>
      <w:tr w:rsidR="00A857AE" w:rsidRPr="00A857AE" w14:paraId="32C18B13" w14:textId="77777777" w:rsidTr="006E58D2">
        <w:trPr>
          <w:jc w:val="center"/>
        </w:trPr>
        <w:tc>
          <w:tcPr>
            <w:tcW w:w="165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601AD88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رقم حساب البنك</w:t>
            </w:r>
          </w:p>
        </w:tc>
        <w:tc>
          <w:tcPr>
            <w:tcW w:w="45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B040F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7A27D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19CF4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F2D1C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2574D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BED6D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40613D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F378E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63069E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1D8E7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EAF945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869C6BA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F98E63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D82402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EA5BD6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D1E500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4B1D0D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A62C5A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C004E1C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</w:tr>
      <w:tr w:rsidR="00A857AE" w:rsidRPr="00A857AE" w14:paraId="40EFF5E1" w14:textId="77777777" w:rsidTr="006E58D2">
        <w:trPr>
          <w:jc w:val="center"/>
        </w:trPr>
        <w:tc>
          <w:tcPr>
            <w:tcW w:w="165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460117F7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 xml:space="preserve">اسم البنك </w:t>
            </w:r>
          </w:p>
        </w:tc>
        <w:tc>
          <w:tcPr>
            <w:tcW w:w="4504" w:type="dxa"/>
            <w:gridSpan w:val="10"/>
            <w:tcBorders>
              <w:top w:val="single" w:sz="6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3301442F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1430" w:type="dxa"/>
            <w:gridSpan w:val="4"/>
            <w:tcBorders>
              <w:top w:val="single" w:sz="6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2A196AA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فرع البنك</w:t>
            </w:r>
          </w:p>
        </w:tc>
        <w:tc>
          <w:tcPr>
            <w:tcW w:w="2621" w:type="dxa"/>
            <w:gridSpan w:val="6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1DDE90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</w:tr>
    </w:tbl>
    <w:p w14:paraId="50B8A216" w14:textId="77777777" w:rsidR="00A857AE" w:rsidRPr="00A857AE" w:rsidRDefault="00A857AE" w:rsidP="00A857AE">
      <w:pPr>
        <w:pStyle w:val="PlainText"/>
        <w:shd w:val="clear" w:color="auto" w:fill="C0C0C0"/>
        <w:ind w:right="142"/>
        <w:rPr>
          <w:rFonts w:ascii="Sakkal Majalla" w:hAnsi="Sakkal Majalla" w:cs="Sakkal Majalla"/>
          <w:sz w:val="22"/>
          <w:szCs w:val="22"/>
          <w:u w:val="single"/>
        </w:rPr>
      </w:pPr>
    </w:p>
    <w:tbl>
      <w:tblPr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2"/>
        <w:gridCol w:w="733"/>
        <w:gridCol w:w="1275"/>
        <w:gridCol w:w="1418"/>
        <w:gridCol w:w="1559"/>
        <w:gridCol w:w="3489"/>
      </w:tblGrid>
      <w:tr w:rsidR="00A857AE" w:rsidRPr="00A857AE" w14:paraId="1DFCB2A2" w14:textId="77777777" w:rsidTr="006E58D2">
        <w:trPr>
          <w:cantSplit/>
          <w:jc w:val="center"/>
        </w:trPr>
        <w:tc>
          <w:tcPr>
            <w:tcW w:w="16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562F0EAA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تاريخ الميـــــلاد</w:t>
            </w:r>
          </w:p>
        </w:tc>
        <w:tc>
          <w:tcPr>
            <w:tcW w:w="733" w:type="dxa"/>
            <w:tcBorders>
              <w:top w:val="single" w:sz="8" w:space="0" w:color="auto"/>
              <w:left w:val="doub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6528671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اليوم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6FC9278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الشـــهر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28BAAE9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الســــنة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632871A7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جهة الميـــــلاد</w:t>
            </w:r>
          </w:p>
        </w:tc>
        <w:tc>
          <w:tcPr>
            <w:tcW w:w="3489" w:type="dxa"/>
            <w:vMerge w:val="restart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9CF8AC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</w:tr>
      <w:tr w:rsidR="00A857AE" w:rsidRPr="00A857AE" w14:paraId="6CE9C14E" w14:textId="77777777" w:rsidTr="006E58D2">
        <w:trPr>
          <w:cantSplit/>
          <w:jc w:val="center"/>
        </w:trPr>
        <w:tc>
          <w:tcPr>
            <w:tcW w:w="16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25DA3A8" w14:textId="77777777" w:rsidR="00A857AE" w:rsidRPr="00A857AE" w:rsidRDefault="00A857AE" w:rsidP="006E58D2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14:paraId="5D5C1D5A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DEDDD1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4DF0566B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18302941" w14:textId="77777777" w:rsidR="00A857AE" w:rsidRPr="00A857AE" w:rsidRDefault="00A857AE" w:rsidP="006E58D2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3489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AB690D" w14:textId="77777777" w:rsidR="00A857AE" w:rsidRPr="00A857AE" w:rsidRDefault="00A857AE" w:rsidP="006E58D2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  <w:u w:val="single"/>
              </w:rPr>
            </w:pPr>
          </w:p>
        </w:tc>
      </w:tr>
    </w:tbl>
    <w:p w14:paraId="5EA9C645" w14:textId="77777777" w:rsidR="00A857AE" w:rsidRPr="00A857AE" w:rsidRDefault="00A857AE" w:rsidP="00A857AE">
      <w:pPr>
        <w:pStyle w:val="PlainText"/>
        <w:shd w:val="clear" w:color="auto" w:fill="C0C0C0"/>
        <w:ind w:left="281" w:right="142" w:hanging="142"/>
        <w:jc w:val="center"/>
        <w:rPr>
          <w:rFonts w:ascii="Sakkal Majalla" w:hAnsi="Sakkal Majalla" w:cs="Sakkal Majalla"/>
          <w:sz w:val="22"/>
          <w:szCs w:val="22"/>
          <w:u w:val="single"/>
          <w:rtl/>
        </w:rPr>
      </w:pPr>
    </w:p>
    <w:tbl>
      <w:tblPr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5"/>
        <w:gridCol w:w="3402"/>
        <w:gridCol w:w="1559"/>
        <w:gridCol w:w="3500"/>
      </w:tblGrid>
      <w:tr w:rsidR="00A857AE" w:rsidRPr="00A857AE" w14:paraId="0FCEEA94" w14:textId="77777777" w:rsidTr="006E58D2">
        <w:trPr>
          <w:cantSplit/>
          <w:jc w:val="center"/>
        </w:trPr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32282580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خــريج جامعـــة</w:t>
            </w:r>
          </w:p>
        </w:tc>
        <w:tc>
          <w:tcPr>
            <w:tcW w:w="3402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49337092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55727F68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كليــــــة</w:t>
            </w:r>
          </w:p>
        </w:tc>
        <w:tc>
          <w:tcPr>
            <w:tcW w:w="350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14:paraId="248EA7FA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</w:tr>
    </w:tbl>
    <w:p w14:paraId="1009F18E" w14:textId="77777777" w:rsidR="00A857AE" w:rsidRPr="00A857AE" w:rsidRDefault="00A857AE" w:rsidP="00A857AE">
      <w:pPr>
        <w:pStyle w:val="PlainText"/>
        <w:shd w:val="clear" w:color="auto" w:fill="C0C0C0"/>
        <w:ind w:left="281" w:right="142" w:hanging="142"/>
        <w:jc w:val="center"/>
        <w:rPr>
          <w:rFonts w:ascii="Sakkal Majalla" w:hAnsi="Sakkal Majalla" w:cs="Sakkal Majalla"/>
          <w:sz w:val="22"/>
          <w:szCs w:val="22"/>
          <w:u w:val="single"/>
        </w:rPr>
      </w:pPr>
    </w:p>
    <w:tbl>
      <w:tblPr>
        <w:bidiVisual/>
        <w:tblW w:w="1047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"/>
        <w:gridCol w:w="764"/>
        <w:gridCol w:w="1216"/>
        <w:gridCol w:w="725"/>
        <w:gridCol w:w="1176"/>
        <w:gridCol w:w="793"/>
        <w:gridCol w:w="1984"/>
        <w:gridCol w:w="851"/>
        <w:gridCol w:w="2212"/>
      </w:tblGrid>
      <w:tr w:rsidR="00A857AE" w:rsidRPr="00A857AE" w14:paraId="09A7DCD6" w14:textId="77777777" w:rsidTr="006E58D2">
        <w:trPr>
          <w:cantSplit/>
          <w:trHeight w:val="585"/>
          <w:jc w:val="center"/>
        </w:trPr>
        <w:tc>
          <w:tcPr>
            <w:tcW w:w="7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68849A7E" w14:textId="77777777" w:rsidR="00A857AE" w:rsidRPr="00A857AE" w:rsidRDefault="00A857AE" w:rsidP="006E58D2">
            <w:pPr>
              <w:pStyle w:val="PlainText"/>
              <w:ind w:left="3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الدرجة العلمية</w:t>
            </w:r>
          </w:p>
        </w:tc>
        <w:tc>
          <w:tcPr>
            <w:tcW w:w="76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227BFAC" w14:textId="77777777" w:rsidR="00A857AE" w:rsidRPr="00A857AE" w:rsidRDefault="00A857AE" w:rsidP="006E58D2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مدرس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F0F28B" w14:textId="77777777" w:rsidR="00A857AE" w:rsidRPr="00A857AE" w:rsidRDefault="00A857AE" w:rsidP="006E58D2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 xml:space="preserve">أستاذ مساعد </w:t>
            </w:r>
          </w:p>
        </w:tc>
        <w:tc>
          <w:tcPr>
            <w:tcW w:w="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B9575CA" w14:textId="77777777" w:rsidR="00A857AE" w:rsidRPr="00A857AE" w:rsidRDefault="00A857AE" w:rsidP="006E58D2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أستاذ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2FD4C889" w14:textId="77777777" w:rsidR="00A857AE" w:rsidRPr="00A857AE" w:rsidRDefault="00A857AE" w:rsidP="006E58D2">
            <w:pPr>
              <w:pStyle w:val="PlainText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أستاذ متفرغ</w:t>
            </w:r>
          </w:p>
        </w:tc>
        <w:tc>
          <w:tcPr>
            <w:tcW w:w="793" w:type="dxa"/>
            <w:vMerge w:val="restart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1DF6E1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كلية</w:t>
            </w:r>
          </w:p>
          <w:p w14:paraId="4594D7AD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معهد</w:t>
            </w:r>
          </w:p>
          <w:p w14:paraId="7A22DBB0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شعبة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2652F8F5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2598F5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جامعـة</w:t>
            </w:r>
          </w:p>
          <w:p w14:paraId="3569D38F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هيـــئة</w:t>
            </w:r>
          </w:p>
        </w:tc>
        <w:tc>
          <w:tcPr>
            <w:tcW w:w="22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E5E5A6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</w:tr>
      <w:tr w:rsidR="00A857AE" w:rsidRPr="00A857AE" w14:paraId="085F73D8" w14:textId="77777777" w:rsidTr="006E58D2">
        <w:trPr>
          <w:cantSplit/>
          <w:jc w:val="center"/>
        </w:trPr>
        <w:tc>
          <w:tcPr>
            <w:tcW w:w="7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7CFB4D1" w14:textId="77777777" w:rsidR="00A857AE" w:rsidRPr="00A857AE" w:rsidRDefault="00A857AE" w:rsidP="006E58D2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46587CCF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121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BB8E498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F267B6E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5259E721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  <w:tc>
          <w:tcPr>
            <w:tcW w:w="793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04B15B" w14:textId="77777777" w:rsidR="00A857AE" w:rsidRPr="00A857AE" w:rsidRDefault="00A857AE" w:rsidP="006E58D2">
            <w:pPr>
              <w:pStyle w:val="PlainText"/>
              <w:rPr>
                <w:rFonts w:ascii="Sakkal Majalla" w:hAnsi="Sakkal Majalla" w:cs="Sakkal Majalla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7514DE20" w14:textId="77777777" w:rsidR="00A857AE" w:rsidRPr="00A857AE" w:rsidRDefault="00A857AE" w:rsidP="006E58D2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  <w:u w:val="single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9A6B4F" w14:textId="77777777" w:rsidR="00A857AE" w:rsidRPr="00A857AE" w:rsidRDefault="00A857AE" w:rsidP="006E58D2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22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138EF1" w14:textId="77777777" w:rsidR="00A857AE" w:rsidRPr="00A857AE" w:rsidRDefault="00A857AE" w:rsidP="006E58D2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  <w:u w:val="single"/>
              </w:rPr>
            </w:pPr>
          </w:p>
        </w:tc>
      </w:tr>
    </w:tbl>
    <w:p w14:paraId="50EBD319" w14:textId="77777777" w:rsidR="00A857AE" w:rsidRPr="00A857AE" w:rsidRDefault="00A857AE" w:rsidP="00A857AE">
      <w:pPr>
        <w:pStyle w:val="PlainText"/>
        <w:shd w:val="clear" w:color="auto" w:fill="C0C0C0"/>
        <w:ind w:left="281" w:right="142" w:hanging="283"/>
        <w:jc w:val="lowKashida"/>
        <w:rPr>
          <w:rFonts w:ascii="Sakkal Majalla" w:hAnsi="Sakkal Majalla" w:cs="Sakkal Majalla"/>
          <w:sz w:val="22"/>
          <w:szCs w:val="22"/>
          <w:rtl/>
        </w:rPr>
      </w:pPr>
      <w:r w:rsidRPr="00A857AE">
        <w:rPr>
          <w:rFonts w:ascii="Sakkal Majalla" w:hAnsi="Sakkal Majalla" w:cs="Sakkal Majalla"/>
          <w:sz w:val="22"/>
          <w:szCs w:val="22"/>
          <w:shd w:val="clear" w:color="auto" w:fill="BFBFBF"/>
          <w:rtl/>
        </w:rPr>
        <w:t xml:space="preserve">    </w:t>
      </w:r>
      <w:r w:rsidRPr="00A857AE">
        <w:rPr>
          <w:rFonts w:ascii="Sakkal Majalla" w:hAnsi="Sakkal Majalla" w:cs="Sakkal Majalla"/>
          <w:sz w:val="22"/>
          <w:szCs w:val="22"/>
          <w:shd w:val="clear" w:color="auto" w:fill="FFFFFF"/>
          <w:rtl/>
        </w:rPr>
        <w:t xml:space="preserve">  أو </w:t>
      </w:r>
      <w:r w:rsidRPr="00A857AE">
        <w:rPr>
          <w:rFonts w:ascii="Sakkal Majalla" w:hAnsi="Sakkal Majalla" w:cs="Sakkal Majalla"/>
          <w:color w:val="FFFFFF"/>
          <w:sz w:val="22"/>
          <w:szCs w:val="22"/>
          <w:shd w:val="clear" w:color="auto" w:fill="FFFFFF"/>
          <w:rtl/>
        </w:rPr>
        <w:t>.</w:t>
      </w:r>
      <w:r w:rsidRPr="00A857AE">
        <w:rPr>
          <w:rFonts w:ascii="Sakkal Majalla" w:hAnsi="Sakkal Majalla" w:cs="Sakkal Majalla"/>
          <w:color w:val="FFFFFF"/>
          <w:sz w:val="22"/>
          <w:szCs w:val="22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6"/>
        <w:gridCol w:w="8451"/>
      </w:tblGrid>
      <w:tr w:rsidR="00A857AE" w:rsidRPr="00A857AE" w14:paraId="527B1883" w14:textId="77777777" w:rsidTr="006E58D2">
        <w:trPr>
          <w:jc w:val="center"/>
        </w:trPr>
        <w:tc>
          <w:tcPr>
            <w:tcW w:w="1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020E57AD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الوظيفــــــة</w:t>
            </w:r>
          </w:p>
        </w:tc>
        <w:tc>
          <w:tcPr>
            <w:tcW w:w="8451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14:paraId="7B464968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</w:tr>
    </w:tbl>
    <w:p w14:paraId="57684290" w14:textId="77777777" w:rsidR="00A857AE" w:rsidRPr="00A857AE" w:rsidRDefault="00A857AE" w:rsidP="00A857AE">
      <w:pPr>
        <w:pStyle w:val="PlainText"/>
        <w:shd w:val="clear" w:color="auto" w:fill="C0C0C0"/>
        <w:ind w:left="281" w:right="142" w:hanging="142"/>
        <w:jc w:val="center"/>
        <w:rPr>
          <w:rFonts w:ascii="Sakkal Majalla" w:hAnsi="Sakkal Majalla" w:cs="Sakkal Majalla"/>
          <w:sz w:val="22"/>
          <w:szCs w:val="22"/>
          <w:u w:val="single"/>
          <w:rtl/>
        </w:rPr>
      </w:pPr>
    </w:p>
    <w:tbl>
      <w:tblPr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1"/>
        <w:gridCol w:w="567"/>
        <w:gridCol w:w="850"/>
        <w:gridCol w:w="709"/>
        <w:gridCol w:w="992"/>
        <w:gridCol w:w="992"/>
        <w:gridCol w:w="1418"/>
        <w:gridCol w:w="850"/>
        <w:gridCol w:w="2497"/>
      </w:tblGrid>
      <w:tr w:rsidR="00A857AE" w:rsidRPr="00A857AE" w14:paraId="5CFE9F3B" w14:textId="77777777" w:rsidTr="006E58D2">
        <w:trPr>
          <w:cantSplit/>
          <w:jc w:val="center"/>
        </w:trPr>
        <w:tc>
          <w:tcPr>
            <w:tcW w:w="12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55CE7A82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عنـــــوان</w:t>
            </w:r>
          </w:p>
          <w:p w14:paraId="6D3EB227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المراسلة</w:t>
            </w:r>
          </w:p>
        </w:tc>
        <w:tc>
          <w:tcPr>
            <w:tcW w:w="56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4575B6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رقم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C17E31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12E4AF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شارع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39DBE0F8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526A4D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مديــنة</w:t>
            </w:r>
          </w:p>
        </w:tc>
        <w:tc>
          <w:tcPr>
            <w:tcW w:w="2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C4EE81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</w:tr>
      <w:tr w:rsidR="00A857AE" w:rsidRPr="00A857AE" w14:paraId="4F87FC26" w14:textId="77777777" w:rsidTr="006E58D2">
        <w:trPr>
          <w:cantSplit/>
          <w:jc w:val="center"/>
        </w:trPr>
        <w:tc>
          <w:tcPr>
            <w:tcW w:w="12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2F2F8881" w14:textId="77777777" w:rsidR="00A857AE" w:rsidRPr="00A857AE" w:rsidRDefault="00A857AE" w:rsidP="006E58D2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94902F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الرقم البريدى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6C3450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1FC7B6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ص . ب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773D8B79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1C92A0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محافظة</w:t>
            </w:r>
          </w:p>
        </w:tc>
        <w:tc>
          <w:tcPr>
            <w:tcW w:w="2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31CCBB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</w:tr>
    </w:tbl>
    <w:p w14:paraId="2EE10BF5" w14:textId="77777777" w:rsidR="00A857AE" w:rsidRPr="00A857AE" w:rsidRDefault="00A857AE" w:rsidP="00A857AE">
      <w:pPr>
        <w:pStyle w:val="PlainText"/>
        <w:shd w:val="clear" w:color="auto" w:fill="C0C0C0"/>
        <w:ind w:right="142"/>
        <w:rPr>
          <w:rFonts w:ascii="Sakkal Majalla" w:hAnsi="Sakkal Majalla" w:cs="Sakkal Majalla"/>
          <w:sz w:val="22"/>
          <w:szCs w:val="22"/>
          <w:u w:val="single"/>
          <w:rtl/>
        </w:rPr>
      </w:pPr>
    </w:p>
    <w:tbl>
      <w:tblPr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1"/>
        <w:gridCol w:w="992"/>
        <w:gridCol w:w="850"/>
        <w:gridCol w:w="851"/>
        <w:gridCol w:w="1843"/>
        <w:gridCol w:w="708"/>
        <w:gridCol w:w="1701"/>
        <w:gridCol w:w="1769"/>
        <w:gridCol w:w="162"/>
      </w:tblGrid>
      <w:tr w:rsidR="00A857AE" w:rsidRPr="00A857AE" w14:paraId="5AF73E14" w14:textId="77777777" w:rsidTr="006E58D2">
        <w:trPr>
          <w:gridAfter w:val="1"/>
          <w:wAfter w:w="162" w:type="dxa"/>
          <w:jc w:val="center"/>
        </w:trPr>
        <w:tc>
          <w:tcPr>
            <w:tcW w:w="12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A947ACB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تليفـون</w:t>
            </w:r>
          </w:p>
          <w:p w14:paraId="7D37677A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منزل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89BA31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2BB8C1D8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rtl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تليفون</w:t>
            </w:r>
          </w:p>
          <w:p w14:paraId="69F13F5A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عمل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67184F43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2AA5A8F0" w14:textId="77777777" w:rsidR="00A857AE" w:rsidRPr="00A857AE" w:rsidRDefault="00A857AE" w:rsidP="006E58D2">
            <w:pPr>
              <w:pStyle w:val="PlainText"/>
              <w:ind w:left="281" w:hanging="283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موبايل</w:t>
            </w:r>
          </w:p>
        </w:tc>
        <w:tc>
          <w:tcPr>
            <w:tcW w:w="3470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304ED2BC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</w:tr>
      <w:tr w:rsidR="00A857AE" w:rsidRPr="00A857AE" w14:paraId="0CC80C15" w14:textId="77777777" w:rsidTr="00A857AE">
        <w:trPr>
          <w:gridAfter w:val="1"/>
          <w:wAfter w:w="162" w:type="dxa"/>
          <w:trHeight w:val="133"/>
          <w:jc w:val="center"/>
        </w:trPr>
        <w:tc>
          <w:tcPr>
            <w:tcW w:w="12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5A155F8E" w14:textId="77777777" w:rsidR="00A857AE" w:rsidRPr="00A857AE" w:rsidRDefault="00A857AE" w:rsidP="006E58D2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FF9FB5" w14:textId="77777777" w:rsidR="00A857AE" w:rsidRPr="00A857AE" w:rsidRDefault="00A857AE" w:rsidP="006E58D2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699EA36A" w14:textId="77777777" w:rsidR="00A857AE" w:rsidRPr="00A857AE" w:rsidRDefault="00A857AE" w:rsidP="006E58D2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5F01059" w14:textId="77777777" w:rsidR="00A857AE" w:rsidRPr="00A857AE" w:rsidRDefault="00A857AE" w:rsidP="006E58D2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65AFE86B" w14:textId="77777777" w:rsidR="00A857AE" w:rsidRPr="00A857AE" w:rsidRDefault="00A857AE" w:rsidP="006E58D2">
            <w:pPr>
              <w:bidi w:val="0"/>
              <w:rPr>
                <w:rFonts w:ascii="Sakkal Majalla" w:hAnsi="Sakkal Majalla" w:cs="Sakkal Majalla"/>
                <w:b w:val="0"/>
                <w:sz w:val="22"/>
                <w:szCs w:val="22"/>
              </w:rPr>
            </w:pPr>
          </w:p>
        </w:tc>
        <w:tc>
          <w:tcPr>
            <w:tcW w:w="3470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287432A7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u w:val="single"/>
              </w:rPr>
            </w:pPr>
          </w:p>
        </w:tc>
      </w:tr>
      <w:tr w:rsidR="00A857AE" w:rsidRPr="00A857AE" w14:paraId="58569B65" w14:textId="77777777" w:rsidTr="006E58D2">
        <w:trPr>
          <w:trHeight w:val="325"/>
          <w:jc w:val="center"/>
        </w:trPr>
        <w:tc>
          <w:tcPr>
            <w:tcW w:w="22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71844C2E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البريد الإلكترونى</w:t>
            </w:r>
          </w:p>
        </w:tc>
        <w:tc>
          <w:tcPr>
            <w:tcW w:w="5953" w:type="dxa"/>
            <w:gridSpan w:val="5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7B6B76A5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</w:rPr>
              <w:t xml:space="preserve">       </w:t>
            </w:r>
          </w:p>
        </w:tc>
        <w:tc>
          <w:tcPr>
            <w:tcW w:w="1931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B3948C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EG"/>
              </w:rPr>
            </w:pPr>
            <w:r w:rsidRPr="00A857AE">
              <w:rPr>
                <w:rFonts w:ascii="Sakkal Majalla" w:hAnsi="Sakkal Majalla" w:cs="Sakkal Majalla"/>
                <w:b/>
                <w:bCs/>
                <w:sz w:val="22"/>
                <w:szCs w:val="22"/>
              </w:rPr>
              <w:t>E-mail</w:t>
            </w:r>
          </w:p>
        </w:tc>
      </w:tr>
    </w:tbl>
    <w:p w14:paraId="0D94580C" w14:textId="77777777" w:rsidR="00A857AE" w:rsidRPr="00A857AE" w:rsidRDefault="00A857AE" w:rsidP="00A857AE">
      <w:pPr>
        <w:pStyle w:val="PlainText"/>
        <w:shd w:val="clear" w:color="auto" w:fill="C0C0C0"/>
        <w:rPr>
          <w:rFonts w:ascii="Sakkal Majalla" w:hAnsi="Sakkal Majalla" w:cs="Sakkal Majalla"/>
          <w:sz w:val="22"/>
          <w:szCs w:val="22"/>
          <w:u w:val="single"/>
          <w:rtl/>
        </w:rPr>
      </w:pPr>
    </w:p>
    <w:tbl>
      <w:tblPr>
        <w:bidiVisual/>
        <w:tblW w:w="1011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8"/>
        <w:gridCol w:w="779"/>
        <w:gridCol w:w="780"/>
        <w:gridCol w:w="992"/>
        <w:gridCol w:w="1843"/>
        <w:gridCol w:w="3914"/>
      </w:tblGrid>
      <w:tr w:rsidR="00A857AE" w:rsidRPr="00A857AE" w14:paraId="40EF7600" w14:textId="77777777" w:rsidTr="006E58D2">
        <w:trPr>
          <w:cantSplit/>
          <w:jc w:val="center"/>
        </w:trPr>
        <w:tc>
          <w:tcPr>
            <w:tcW w:w="1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0F027C7C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lang w:bidi="ar-EG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تاريخ الت</w:t>
            </w:r>
            <w:r w:rsidRPr="00A857AE">
              <w:rPr>
                <w:rFonts w:ascii="Sakkal Majalla" w:hAnsi="Sakkal Majalla" w:cs="Sakkal Majalla"/>
                <w:sz w:val="22"/>
                <w:szCs w:val="22"/>
                <w:rtl/>
                <w:lang w:bidi="ar-EG"/>
              </w:rPr>
              <w:t>رشح</w:t>
            </w:r>
          </w:p>
        </w:tc>
        <w:tc>
          <w:tcPr>
            <w:tcW w:w="779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14:paraId="6D6E5665" w14:textId="77777777" w:rsidR="00A857AE" w:rsidRPr="00A857AE" w:rsidRDefault="00A857AE" w:rsidP="006E58D2">
            <w:pPr>
              <w:pStyle w:val="PlainText"/>
              <w:ind w:left="281" w:hanging="283"/>
              <w:jc w:val="lowKashida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F5471E" w14:textId="77777777" w:rsidR="00A857AE" w:rsidRPr="00A857AE" w:rsidRDefault="00A857AE" w:rsidP="006E58D2">
            <w:pPr>
              <w:pStyle w:val="PlainText"/>
              <w:ind w:left="281" w:hanging="283"/>
              <w:jc w:val="lowKashida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28B62F6E" w14:textId="2D9B9D07" w:rsidR="00A857AE" w:rsidRPr="00A857AE" w:rsidRDefault="00A57364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2026</w:t>
            </w:r>
          </w:p>
        </w:tc>
        <w:tc>
          <w:tcPr>
            <w:tcW w:w="184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70464728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  <w:r w:rsidRPr="00A857AE">
              <w:rPr>
                <w:rFonts w:ascii="Sakkal Majalla" w:hAnsi="Sakkal Majalla" w:cs="Sakkal Majalla"/>
                <w:sz w:val="22"/>
                <w:szCs w:val="22"/>
                <w:rtl/>
              </w:rPr>
              <w:t>توقيع المرشح</w:t>
            </w:r>
          </w:p>
        </w:tc>
        <w:tc>
          <w:tcPr>
            <w:tcW w:w="391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14:paraId="5324AC36" w14:textId="77777777" w:rsidR="00A857AE" w:rsidRPr="00A857AE" w:rsidRDefault="00A857AE" w:rsidP="006E58D2">
            <w:pPr>
              <w:pStyle w:val="PlainText"/>
              <w:ind w:left="281" w:hanging="283"/>
              <w:jc w:val="center"/>
              <w:rPr>
                <w:rFonts w:ascii="Sakkal Majalla" w:hAnsi="Sakkal Majalla" w:cs="Sakkal Majalla"/>
                <w:sz w:val="22"/>
                <w:szCs w:val="22"/>
              </w:rPr>
            </w:pPr>
          </w:p>
        </w:tc>
      </w:tr>
    </w:tbl>
    <w:p w14:paraId="24470646" w14:textId="48B3BAA1" w:rsidR="00A857AE" w:rsidRPr="00A857AE" w:rsidRDefault="00A857AE" w:rsidP="00A857AE">
      <w:pPr>
        <w:rPr>
          <w:rFonts w:ascii="Sakkal Majalla" w:hAnsi="Sakkal Majalla" w:cs="Sakkal Majalla"/>
          <w:b w:val="0"/>
          <w:bCs w:val="0"/>
          <w:sz w:val="22"/>
          <w:szCs w:val="22"/>
          <w:rtl/>
          <w:lang w:bidi="ar-EG"/>
        </w:rPr>
      </w:pPr>
    </w:p>
    <w:p w14:paraId="3CD9D274" w14:textId="77777777" w:rsidR="00A857AE" w:rsidRPr="00A857AE" w:rsidRDefault="00A857AE" w:rsidP="00A857AE">
      <w:pPr>
        <w:rPr>
          <w:rFonts w:ascii="Sakkal Majalla" w:hAnsi="Sakkal Majalla" w:cs="Sakkal Majalla"/>
          <w:b w:val="0"/>
          <w:bCs w:val="0"/>
          <w:sz w:val="22"/>
          <w:szCs w:val="22"/>
          <w:u w:val="single"/>
          <w:rtl/>
          <w:lang w:bidi="ar-EG"/>
        </w:rPr>
      </w:pPr>
    </w:p>
    <w:p w14:paraId="35C94DD3" w14:textId="77777777" w:rsidR="00A857AE" w:rsidRPr="00A857AE" w:rsidRDefault="00A857AE" w:rsidP="00A857AE">
      <w:pPr>
        <w:rPr>
          <w:rFonts w:ascii="Sakkal Majalla" w:hAnsi="Sakkal Majalla" w:cs="Sakkal Majalla"/>
          <w:b w:val="0"/>
          <w:bCs w:val="0"/>
          <w:sz w:val="22"/>
          <w:szCs w:val="22"/>
          <w:u w:val="single"/>
          <w:rtl/>
        </w:rPr>
      </w:pPr>
    </w:p>
    <w:p w14:paraId="0D214894" w14:textId="77777777" w:rsidR="0040018C" w:rsidRDefault="0040018C" w:rsidP="00487C47">
      <w:pPr>
        <w:rPr>
          <w:rFonts w:ascii="Sakkal Majalla" w:hAnsi="Sakkal Majalla" w:cs="Sakkal Majalla"/>
          <w:rtl/>
          <w:lang w:val="en-GB" w:bidi="ar-EG"/>
        </w:rPr>
      </w:pPr>
    </w:p>
    <w:p w14:paraId="63B4CB3F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7D4E855B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7A4128F3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4228C2E0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26225FC0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5497DF18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4CDA6144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5114AE61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44F15FBB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3ECCE2B9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2FA2E808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4684545B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1E094A43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7E496E77" w14:textId="77777777" w:rsidR="00E238B7" w:rsidRP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7AE89AC1" w14:textId="77777777" w:rsidR="00E238B7" w:rsidRDefault="00E238B7" w:rsidP="00E238B7">
      <w:pPr>
        <w:rPr>
          <w:rFonts w:ascii="Sakkal Majalla" w:hAnsi="Sakkal Majalla" w:cs="Sakkal Majalla"/>
          <w:rtl/>
          <w:lang w:val="en-GB"/>
        </w:rPr>
      </w:pPr>
    </w:p>
    <w:p w14:paraId="5CAF6AD1" w14:textId="77777777" w:rsidR="00E238B7" w:rsidRDefault="00E238B7" w:rsidP="00E238B7">
      <w:pPr>
        <w:tabs>
          <w:tab w:val="left" w:pos="7230"/>
        </w:tabs>
        <w:rPr>
          <w:rFonts w:ascii="Sakkal Majalla" w:hAnsi="Sakkal Majalla" w:cs="Sakkal Majalla"/>
          <w:rtl/>
          <w:lang w:val="en-GB"/>
        </w:rPr>
        <w:sectPr w:rsidR="00E238B7" w:rsidSect="00BD6E51">
          <w:headerReference w:type="default" r:id="rId16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  <w:lang w:val="en-GB"/>
        </w:rPr>
        <w:tab/>
      </w:r>
    </w:p>
    <w:p w14:paraId="52893CEE" w14:textId="6D1F1682" w:rsidR="00E238B7" w:rsidRDefault="00E238B7" w:rsidP="00E238B7">
      <w:pPr>
        <w:tabs>
          <w:tab w:val="left" w:pos="7230"/>
        </w:tabs>
        <w:rPr>
          <w:rFonts w:ascii="Sakkal Majalla" w:hAnsi="Sakkal Majalla" w:cs="Sakkal Majalla"/>
          <w:rtl/>
          <w:lang w:val="en-GB"/>
        </w:rPr>
      </w:pPr>
    </w:p>
    <w:p w14:paraId="5EABA496" w14:textId="77777777" w:rsidR="00E238B7" w:rsidRDefault="00E238B7" w:rsidP="00E238B7">
      <w:pPr>
        <w:tabs>
          <w:tab w:val="left" w:pos="7230"/>
        </w:tabs>
        <w:rPr>
          <w:rFonts w:ascii="Sakkal Majalla" w:hAnsi="Sakkal Majalla" w:cs="Sakkal Majalla"/>
          <w:rtl/>
          <w:lang w:val="en-GB"/>
        </w:rPr>
      </w:pPr>
      <w:r>
        <w:rPr>
          <w:rFonts w:ascii="Sakkal Majalla" w:hAnsi="Sakkal Majalla" w:cs="Sakkal Majalla"/>
          <w:rtl/>
          <w:lang w:val="en-GB"/>
        </w:rPr>
        <w:tab/>
      </w:r>
    </w:p>
    <w:p w14:paraId="1F92074B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54192530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1CEB4EA9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3BE82C4E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5D3A7E47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54596213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18C2B2DB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391BB840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5E1A0615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6557073A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302F0F9C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19A0E6A6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0E360DCC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2B337A5F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673A09D6" w14:textId="77777777" w:rsidR="004B43C7" w:rsidRP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45D0E4A8" w14:textId="77777777" w:rsidR="004B43C7" w:rsidRDefault="004B43C7" w:rsidP="004B43C7">
      <w:pPr>
        <w:rPr>
          <w:rFonts w:ascii="Sakkal Majalla" w:hAnsi="Sakkal Majalla" w:cs="Sakkal Majalla"/>
          <w:rtl/>
          <w:lang w:val="en-GB"/>
        </w:rPr>
      </w:pPr>
    </w:p>
    <w:p w14:paraId="082ED369" w14:textId="77777777" w:rsidR="004B43C7" w:rsidRDefault="004B43C7" w:rsidP="004B43C7">
      <w:pPr>
        <w:tabs>
          <w:tab w:val="left" w:pos="6510"/>
        </w:tabs>
        <w:rPr>
          <w:rFonts w:ascii="Sakkal Majalla" w:hAnsi="Sakkal Majalla" w:cs="Sakkal Majalla"/>
          <w:rtl/>
          <w:lang w:val="en-GB"/>
        </w:rPr>
        <w:sectPr w:rsidR="004B43C7" w:rsidSect="00BD6E51">
          <w:headerReference w:type="default" r:id="rId17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  <w:lang w:val="en-GB"/>
        </w:rPr>
        <w:tab/>
      </w:r>
    </w:p>
    <w:p w14:paraId="4330A390" w14:textId="065F117E" w:rsidR="004B43C7" w:rsidRDefault="004B43C7" w:rsidP="004B43C7">
      <w:pPr>
        <w:tabs>
          <w:tab w:val="left" w:pos="6510"/>
        </w:tabs>
        <w:rPr>
          <w:rFonts w:ascii="Sakkal Majalla" w:hAnsi="Sakkal Majalla" w:cs="Sakkal Majalla"/>
          <w:rtl/>
          <w:lang w:val="en-GB"/>
        </w:rPr>
      </w:pPr>
    </w:p>
    <w:p w14:paraId="3264BCCA" w14:textId="77777777" w:rsidR="004B43C7" w:rsidRDefault="004B43C7" w:rsidP="004B43C7">
      <w:pPr>
        <w:tabs>
          <w:tab w:val="left" w:pos="6510"/>
        </w:tabs>
        <w:rPr>
          <w:rFonts w:ascii="Sakkal Majalla" w:hAnsi="Sakkal Majalla" w:cs="Sakkal Majalla"/>
          <w:rtl/>
          <w:lang w:val="en-GB"/>
        </w:rPr>
      </w:pPr>
      <w:r>
        <w:rPr>
          <w:rFonts w:ascii="Sakkal Majalla" w:hAnsi="Sakkal Majalla" w:cs="Sakkal Majalla"/>
          <w:rtl/>
          <w:lang w:val="en-GB"/>
        </w:rPr>
        <w:tab/>
      </w:r>
    </w:p>
    <w:p w14:paraId="1229734F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401FE634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7FA3BB14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6E42994E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7FD7C3B4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0F93CDD4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625C4AD9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49F5B4EC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695CB407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77ED8CC5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432EC2DF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5B1E8D36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5CF3F560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65C274B7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74F99740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113E28C1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6D4E30B9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5C79FD9F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5ADA3F68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234D3562" w14:textId="77777777" w:rsid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45B23945" w14:textId="77777777" w:rsidR="00F17140" w:rsidRDefault="00F17140" w:rsidP="00F17140">
      <w:pPr>
        <w:tabs>
          <w:tab w:val="left" w:pos="5595"/>
        </w:tabs>
        <w:rPr>
          <w:rFonts w:ascii="Sakkal Majalla" w:hAnsi="Sakkal Majalla" w:cs="Sakkal Majalla"/>
          <w:rtl/>
          <w:lang w:val="en-GB"/>
        </w:rPr>
        <w:sectPr w:rsidR="00F17140" w:rsidSect="00BD6E51">
          <w:headerReference w:type="default" r:id="rId18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  <w:lang w:val="en-GB"/>
        </w:rPr>
        <w:tab/>
      </w:r>
    </w:p>
    <w:p w14:paraId="4CCCBE62" w14:textId="4207F0EB" w:rsidR="00F17140" w:rsidRDefault="00F17140" w:rsidP="00F17140">
      <w:pPr>
        <w:tabs>
          <w:tab w:val="left" w:pos="5595"/>
        </w:tabs>
        <w:rPr>
          <w:rFonts w:ascii="Sakkal Majalla" w:hAnsi="Sakkal Majalla" w:cs="Sakkal Majalla"/>
          <w:rtl/>
          <w:lang w:val="en-GB"/>
        </w:rPr>
      </w:pPr>
    </w:p>
    <w:p w14:paraId="7FE0DDA7" w14:textId="77777777" w:rsidR="00F17140" w:rsidRDefault="00F17140" w:rsidP="00F17140">
      <w:pPr>
        <w:tabs>
          <w:tab w:val="left" w:pos="5595"/>
        </w:tabs>
        <w:rPr>
          <w:rFonts w:ascii="Sakkal Majalla" w:hAnsi="Sakkal Majalla" w:cs="Sakkal Majalla"/>
          <w:rtl/>
          <w:lang w:val="en-GB"/>
        </w:rPr>
      </w:pPr>
      <w:r>
        <w:rPr>
          <w:rFonts w:ascii="Sakkal Majalla" w:hAnsi="Sakkal Majalla" w:cs="Sakkal Majalla"/>
          <w:rtl/>
          <w:lang w:val="en-GB"/>
        </w:rPr>
        <w:tab/>
      </w:r>
    </w:p>
    <w:p w14:paraId="68E4036A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298FADE6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45E9183F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24BCE273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5385E705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3EB8D8D7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06D5BB70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04A269D4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75D5FFCE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3F1E99DD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1BB7E8FB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2EA29637" w14:textId="77777777" w:rsidR="002076BD" w:rsidRDefault="002076BD" w:rsidP="002076BD">
      <w:pPr>
        <w:tabs>
          <w:tab w:val="left" w:pos="2556"/>
        </w:tabs>
        <w:rPr>
          <w:rFonts w:ascii="Sakkal Majalla" w:hAnsi="Sakkal Majalla" w:cs="Sakkal Majalla"/>
          <w:rtl/>
          <w:lang w:val="en-GB"/>
        </w:rPr>
        <w:sectPr w:rsidR="002076BD" w:rsidSect="00BD6E51">
          <w:headerReference w:type="default" r:id="rId19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  <w:lang w:val="en-GB"/>
        </w:rPr>
        <w:tab/>
      </w:r>
    </w:p>
    <w:p w14:paraId="158A421D" w14:textId="22BFAED3" w:rsidR="00F17140" w:rsidRPr="00F17140" w:rsidRDefault="00F17140" w:rsidP="002076BD">
      <w:pPr>
        <w:tabs>
          <w:tab w:val="left" w:pos="2556"/>
        </w:tabs>
        <w:rPr>
          <w:rFonts w:ascii="Sakkal Majalla" w:hAnsi="Sakkal Majalla" w:cs="Sakkal Majalla"/>
          <w:rtl/>
          <w:lang w:val="en-GB"/>
        </w:rPr>
      </w:pPr>
    </w:p>
    <w:p w14:paraId="3356E6DD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5F3E440E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23796595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019D4365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716BF8B8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4922149A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4CA3E0ED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70BB6774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2E741F94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7B173A98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57FCB2AC" w14:textId="77777777" w:rsidR="00F17140" w:rsidRPr="00F17140" w:rsidRDefault="00F17140" w:rsidP="00F17140">
      <w:pPr>
        <w:rPr>
          <w:rFonts w:ascii="Sakkal Majalla" w:hAnsi="Sakkal Majalla" w:cs="Sakkal Majalla"/>
          <w:rtl/>
          <w:lang w:val="en-GB"/>
        </w:rPr>
      </w:pPr>
    </w:p>
    <w:p w14:paraId="217D3A58" w14:textId="77777777" w:rsidR="00F17140" w:rsidRDefault="00F17140" w:rsidP="00F17140">
      <w:pPr>
        <w:tabs>
          <w:tab w:val="left" w:pos="6270"/>
        </w:tabs>
        <w:rPr>
          <w:rFonts w:ascii="Sakkal Majalla" w:hAnsi="Sakkal Majalla" w:cs="Sakkal Majalla"/>
          <w:rtl/>
          <w:lang w:val="en-GB"/>
        </w:rPr>
        <w:sectPr w:rsidR="00F17140" w:rsidSect="00BD6E51">
          <w:headerReference w:type="default" r:id="rId20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  <w:lang w:val="en-GB"/>
        </w:rPr>
        <w:tab/>
      </w:r>
    </w:p>
    <w:p w14:paraId="2870AFC8" w14:textId="5849C7A7" w:rsidR="00F17140" w:rsidRDefault="00F17140" w:rsidP="00F17140">
      <w:pPr>
        <w:tabs>
          <w:tab w:val="left" w:pos="6270"/>
        </w:tabs>
        <w:rPr>
          <w:rFonts w:ascii="Sakkal Majalla" w:hAnsi="Sakkal Majalla" w:cs="Sakkal Majalla"/>
          <w:rtl/>
          <w:lang w:val="en-GB"/>
        </w:rPr>
      </w:pPr>
    </w:p>
    <w:p w14:paraId="431DD6DA" w14:textId="77777777" w:rsidR="00F17140" w:rsidRDefault="00F17140" w:rsidP="00F17140">
      <w:pPr>
        <w:tabs>
          <w:tab w:val="left" w:pos="6270"/>
        </w:tabs>
        <w:rPr>
          <w:rFonts w:ascii="Sakkal Majalla" w:hAnsi="Sakkal Majalla" w:cs="Sakkal Majalla"/>
          <w:rtl/>
          <w:lang w:val="en-GB"/>
        </w:rPr>
      </w:pPr>
      <w:r>
        <w:rPr>
          <w:rFonts w:ascii="Sakkal Majalla" w:hAnsi="Sakkal Majalla" w:cs="Sakkal Majalla"/>
          <w:rtl/>
          <w:lang w:val="en-GB"/>
        </w:rPr>
        <w:tab/>
      </w:r>
    </w:p>
    <w:p w14:paraId="1E451304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598CF7C0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54F8C117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3B44D01C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7BA15329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5EF049CC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54C05C6E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02F560AF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57B5D6BE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65D17568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10832A80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56082A06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63DD4124" w14:textId="77777777" w:rsid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1C406E16" w14:textId="77777777" w:rsidR="00031164" w:rsidRDefault="00031164" w:rsidP="00031164">
      <w:pPr>
        <w:tabs>
          <w:tab w:val="left" w:pos="7335"/>
        </w:tabs>
        <w:rPr>
          <w:rFonts w:ascii="Sakkal Majalla" w:hAnsi="Sakkal Majalla" w:cs="Sakkal Majalla"/>
          <w:rtl/>
          <w:lang w:val="en-GB"/>
        </w:rPr>
      </w:pPr>
      <w:r>
        <w:rPr>
          <w:rFonts w:ascii="Sakkal Majalla" w:hAnsi="Sakkal Majalla" w:cs="Sakkal Majalla"/>
          <w:rtl/>
          <w:lang w:val="en-GB"/>
        </w:rPr>
        <w:tab/>
      </w:r>
    </w:p>
    <w:p w14:paraId="237D7848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7A840969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1BEAC345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1C1A9712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16331076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0A7CF5CA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21A2E997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3C073B88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640A05D5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50364533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03635419" w14:textId="77777777" w:rsidR="00031164" w:rsidRP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0D58C2FC" w14:textId="77777777" w:rsidR="00031164" w:rsidRDefault="00031164" w:rsidP="00031164">
      <w:pPr>
        <w:rPr>
          <w:rFonts w:ascii="Sakkal Majalla" w:hAnsi="Sakkal Majalla" w:cs="Sakkal Majalla"/>
          <w:rtl/>
          <w:lang w:val="en-GB"/>
        </w:rPr>
      </w:pPr>
    </w:p>
    <w:p w14:paraId="5F18AE4B" w14:textId="77777777" w:rsidR="00031164" w:rsidRDefault="00031164" w:rsidP="00031164">
      <w:pPr>
        <w:tabs>
          <w:tab w:val="left" w:pos="6900"/>
        </w:tabs>
        <w:rPr>
          <w:rFonts w:ascii="Sakkal Majalla" w:hAnsi="Sakkal Majalla" w:cs="Sakkal Majalla"/>
          <w:rtl/>
          <w:lang w:val="en-GB"/>
        </w:rPr>
        <w:sectPr w:rsidR="00031164" w:rsidSect="00BD6E51">
          <w:headerReference w:type="default" r:id="rId21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  <w:lang w:val="en-GB"/>
        </w:rPr>
        <w:tab/>
      </w:r>
    </w:p>
    <w:p w14:paraId="39284E2A" w14:textId="1E91EC08" w:rsidR="00031164" w:rsidRDefault="00031164" w:rsidP="00031164">
      <w:pPr>
        <w:tabs>
          <w:tab w:val="left" w:pos="6900"/>
        </w:tabs>
        <w:rPr>
          <w:rFonts w:ascii="Sakkal Majalla" w:hAnsi="Sakkal Majalla" w:cs="Sakkal Majalla"/>
          <w:rtl/>
          <w:lang w:val="en-GB"/>
        </w:rPr>
      </w:pPr>
    </w:p>
    <w:p w14:paraId="45217357" w14:textId="77777777" w:rsidR="00031164" w:rsidRDefault="00031164" w:rsidP="00031164">
      <w:pPr>
        <w:tabs>
          <w:tab w:val="left" w:pos="6900"/>
        </w:tabs>
        <w:rPr>
          <w:rFonts w:ascii="Sakkal Majalla" w:hAnsi="Sakkal Majalla" w:cs="Sakkal Majalla"/>
          <w:rtl/>
          <w:lang w:val="en-GB"/>
        </w:rPr>
      </w:pPr>
      <w:r>
        <w:rPr>
          <w:rFonts w:ascii="Sakkal Majalla" w:hAnsi="Sakkal Majalla" w:cs="Sakkal Majalla"/>
          <w:rtl/>
          <w:lang w:val="en-GB"/>
        </w:rPr>
        <w:tab/>
      </w:r>
    </w:p>
    <w:p w14:paraId="13E58C1F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0EAFCD40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07060397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6708A588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496828D5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7F8FF2E4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787817AF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30AA24B2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05113276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71C0C1A6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310EE2FB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17042278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03E9024A" w14:textId="77777777" w:rsid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4671BF16" w14:textId="77777777" w:rsidR="00866DD9" w:rsidRDefault="007C5E73" w:rsidP="007C5E73">
      <w:pPr>
        <w:tabs>
          <w:tab w:val="left" w:pos="8565"/>
        </w:tabs>
        <w:rPr>
          <w:rFonts w:ascii="Sakkal Majalla" w:hAnsi="Sakkal Majalla" w:cs="Sakkal Majalla"/>
          <w:rtl/>
          <w:lang w:val="en-GB"/>
        </w:rPr>
        <w:sectPr w:rsidR="00866DD9" w:rsidSect="00BD6E51">
          <w:headerReference w:type="default" r:id="rId22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  <w:lang w:val="en-GB"/>
        </w:rPr>
        <w:tab/>
      </w:r>
    </w:p>
    <w:p w14:paraId="0035ABB0" w14:textId="68D820DD" w:rsidR="007C5E73" w:rsidRDefault="007C5E73" w:rsidP="007C5E73">
      <w:pPr>
        <w:tabs>
          <w:tab w:val="left" w:pos="8565"/>
        </w:tabs>
        <w:rPr>
          <w:rFonts w:ascii="Sakkal Majalla" w:hAnsi="Sakkal Majalla" w:cs="Sakkal Majalla"/>
          <w:rtl/>
          <w:lang w:val="en-GB"/>
        </w:rPr>
        <w:sectPr w:rsidR="007C5E73" w:rsidSect="00BD6E51">
          <w:headerReference w:type="default" r:id="rId23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</w:p>
    <w:p w14:paraId="0F2AC5FD" w14:textId="6DA57991" w:rsidR="007C5E73" w:rsidRDefault="007C5E73" w:rsidP="007C5E73">
      <w:pPr>
        <w:tabs>
          <w:tab w:val="left" w:pos="8565"/>
        </w:tabs>
        <w:rPr>
          <w:rFonts w:ascii="Sakkal Majalla" w:hAnsi="Sakkal Majalla" w:cs="Sakkal Majalla"/>
          <w:rtl/>
          <w:lang w:val="en-GB"/>
        </w:rPr>
      </w:pPr>
    </w:p>
    <w:p w14:paraId="194AA335" w14:textId="77777777" w:rsidR="007C5E73" w:rsidRDefault="007C5E73" w:rsidP="007C5E73">
      <w:pPr>
        <w:tabs>
          <w:tab w:val="left" w:pos="8565"/>
        </w:tabs>
        <w:rPr>
          <w:rFonts w:ascii="Sakkal Majalla" w:hAnsi="Sakkal Majalla" w:cs="Sakkal Majalla"/>
          <w:rtl/>
          <w:lang w:val="en-GB"/>
        </w:rPr>
      </w:pPr>
      <w:r>
        <w:rPr>
          <w:rFonts w:ascii="Sakkal Majalla" w:hAnsi="Sakkal Majalla" w:cs="Sakkal Majalla"/>
          <w:rtl/>
          <w:lang w:val="en-GB"/>
        </w:rPr>
        <w:tab/>
      </w:r>
    </w:p>
    <w:p w14:paraId="1669F5AB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45F8A8D1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629CD1BD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3AC7759E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15192C94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1FC055AE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11F4AD26" w14:textId="77777777" w:rsidR="007C5E73" w:rsidRP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7DC9A89B" w14:textId="77777777" w:rsidR="007C5E73" w:rsidRDefault="007C5E73" w:rsidP="007C5E73">
      <w:pPr>
        <w:rPr>
          <w:rFonts w:ascii="Sakkal Majalla" w:hAnsi="Sakkal Majalla" w:cs="Sakkal Majalla"/>
          <w:rtl/>
          <w:lang w:val="en-GB"/>
        </w:rPr>
      </w:pPr>
    </w:p>
    <w:p w14:paraId="49845398" w14:textId="2C67AAE6" w:rsidR="007C5E73" w:rsidRDefault="007C5E73" w:rsidP="007C5E73">
      <w:pPr>
        <w:tabs>
          <w:tab w:val="left" w:pos="8295"/>
        </w:tabs>
        <w:rPr>
          <w:rFonts w:ascii="Sakkal Majalla" w:hAnsi="Sakkal Majalla" w:cs="Sakkal Majalla"/>
          <w:rtl/>
          <w:lang w:val="en-GB"/>
        </w:rPr>
        <w:sectPr w:rsidR="007C5E73" w:rsidSect="00BD6E51">
          <w:headerReference w:type="default" r:id="rId24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</w:p>
    <w:p w14:paraId="0F62AAD7" w14:textId="3E89617F" w:rsidR="00C73E57" w:rsidRPr="00B90E92" w:rsidRDefault="00C73E57" w:rsidP="001D0840">
      <w:pPr>
        <w:tabs>
          <w:tab w:val="right" w:pos="180"/>
        </w:tabs>
        <w:ind w:left="630" w:hanging="630"/>
        <w:rPr>
          <w:rFonts w:ascii="Sakkal Majalla" w:hAnsi="Sakkal Majalla" w:cs="Sakkal Majalla"/>
          <w:rtl/>
        </w:rPr>
      </w:pPr>
    </w:p>
    <w:p w14:paraId="684173EF" w14:textId="320996AE" w:rsidR="00C73E57" w:rsidRPr="001D0840" w:rsidRDefault="00C73E57" w:rsidP="001D0840">
      <w:pPr>
        <w:tabs>
          <w:tab w:val="right" w:pos="180"/>
        </w:tabs>
        <w:ind w:left="630" w:hanging="630"/>
        <w:rPr>
          <w:rFonts w:ascii="Sakkal Majalla" w:hAnsi="Sakkal Majalla" w:cs="Sakkal Majalla"/>
          <w:rtl/>
        </w:rPr>
      </w:pPr>
    </w:p>
    <w:p w14:paraId="34E6588B" w14:textId="03DFA358" w:rsidR="00C73E57" w:rsidRPr="001D0840" w:rsidRDefault="00C73E57" w:rsidP="001D0840">
      <w:pPr>
        <w:tabs>
          <w:tab w:val="right" w:pos="180"/>
        </w:tabs>
        <w:ind w:left="630" w:hanging="630"/>
        <w:rPr>
          <w:rFonts w:ascii="Sakkal Majalla" w:hAnsi="Sakkal Majalla" w:cs="Sakkal Majalla"/>
          <w:rtl/>
        </w:rPr>
      </w:pPr>
    </w:p>
    <w:p w14:paraId="358A0817" w14:textId="0B6518C6" w:rsidR="00C73E57" w:rsidRPr="001D0840" w:rsidRDefault="00C73E57" w:rsidP="001D0840">
      <w:pPr>
        <w:tabs>
          <w:tab w:val="right" w:pos="180"/>
        </w:tabs>
        <w:ind w:left="630" w:hanging="630"/>
        <w:rPr>
          <w:rFonts w:ascii="Sakkal Majalla" w:hAnsi="Sakkal Majalla" w:cs="Sakkal Majalla"/>
          <w:rtl/>
        </w:rPr>
      </w:pPr>
    </w:p>
    <w:p w14:paraId="08C99F6B" w14:textId="77777777" w:rsidR="00747FC9" w:rsidRDefault="00747FC9" w:rsidP="001D0840">
      <w:pPr>
        <w:tabs>
          <w:tab w:val="right" w:pos="180"/>
        </w:tabs>
        <w:ind w:left="630" w:hanging="630"/>
        <w:rPr>
          <w:rFonts w:ascii="Sakkal Majalla" w:hAnsi="Sakkal Majalla" w:cs="Sakkal Majalla"/>
          <w:rtl/>
        </w:rPr>
      </w:pPr>
    </w:p>
    <w:p w14:paraId="183D80DD" w14:textId="77777777" w:rsidR="00003423" w:rsidRPr="00003423" w:rsidRDefault="00003423" w:rsidP="00003423">
      <w:pPr>
        <w:rPr>
          <w:rFonts w:ascii="Sakkal Majalla" w:hAnsi="Sakkal Majalla" w:cs="Sakkal Majalla"/>
          <w:rtl/>
        </w:rPr>
      </w:pPr>
    </w:p>
    <w:p w14:paraId="38704E12" w14:textId="77777777" w:rsidR="00003423" w:rsidRPr="00003423" w:rsidRDefault="00003423" w:rsidP="00003423">
      <w:pPr>
        <w:rPr>
          <w:rFonts w:ascii="Sakkal Majalla" w:hAnsi="Sakkal Majalla" w:cs="Sakkal Majalla"/>
          <w:rtl/>
        </w:rPr>
      </w:pPr>
    </w:p>
    <w:p w14:paraId="2B240B36" w14:textId="77777777" w:rsidR="00003423" w:rsidRPr="00003423" w:rsidRDefault="00003423" w:rsidP="00003423">
      <w:pPr>
        <w:rPr>
          <w:rFonts w:ascii="Sakkal Majalla" w:hAnsi="Sakkal Majalla" w:cs="Sakkal Majalla"/>
          <w:rtl/>
        </w:rPr>
      </w:pPr>
    </w:p>
    <w:p w14:paraId="3D86EEB4" w14:textId="77777777" w:rsidR="00003423" w:rsidRPr="00003423" w:rsidRDefault="00003423" w:rsidP="00003423">
      <w:pPr>
        <w:rPr>
          <w:rFonts w:ascii="Sakkal Majalla" w:hAnsi="Sakkal Majalla" w:cs="Sakkal Majalla"/>
          <w:rtl/>
        </w:rPr>
      </w:pPr>
    </w:p>
    <w:p w14:paraId="5F135EC9" w14:textId="77777777" w:rsidR="00003423" w:rsidRPr="00003423" w:rsidRDefault="00003423" w:rsidP="00003423">
      <w:pPr>
        <w:rPr>
          <w:rFonts w:ascii="Sakkal Majalla" w:hAnsi="Sakkal Majalla" w:cs="Sakkal Majalla"/>
          <w:rtl/>
        </w:rPr>
      </w:pPr>
    </w:p>
    <w:p w14:paraId="74143777" w14:textId="77777777" w:rsidR="00003423" w:rsidRPr="00003423" w:rsidRDefault="00003423" w:rsidP="00003423">
      <w:pPr>
        <w:rPr>
          <w:rFonts w:ascii="Sakkal Majalla" w:hAnsi="Sakkal Majalla" w:cs="Sakkal Majalla"/>
          <w:rtl/>
        </w:rPr>
      </w:pPr>
    </w:p>
    <w:p w14:paraId="1EC5ADFA" w14:textId="77777777" w:rsidR="00003423" w:rsidRPr="00003423" w:rsidRDefault="00003423" w:rsidP="00003423">
      <w:pPr>
        <w:rPr>
          <w:rFonts w:ascii="Sakkal Majalla" w:hAnsi="Sakkal Majalla" w:cs="Sakkal Majalla"/>
          <w:rtl/>
        </w:rPr>
      </w:pPr>
    </w:p>
    <w:p w14:paraId="1B55EDF7" w14:textId="77777777" w:rsidR="00003423" w:rsidRPr="00003423" w:rsidRDefault="00003423" w:rsidP="00003423">
      <w:pPr>
        <w:rPr>
          <w:rFonts w:ascii="Sakkal Majalla" w:hAnsi="Sakkal Majalla" w:cs="Sakkal Majalla"/>
          <w:rtl/>
        </w:rPr>
      </w:pPr>
    </w:p>
    <w:p w14:paraId="5B9BFE82" w14:textId="77777777" w:rsidR="00003423" w:rsidRDefault="00003423" w:rsidP="00003423">
      <w:pPr>
        <w:tabs>
          <w:tab w:val="left" w:pos="2793"/>
        </w:tabs>
        <w:rPr>
          <w:rFonts w:ascii="Sakkal Majalla" w:hAnsi="Sakkal Majalla" w:cs="Sakkal Majalla"/>
          <w:rtl/>
        </w:rPr>
        <w:sectPr w:rsidR="00003423" w:rsidSect="00BD6E51">
          <w:headerReference w:type="default" r:id="rId25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</w:rPr>
        <w:tab/>
      </w:r>
    </w:p>
    <w:p w14:paraId="18F49974" w14:textId="661F58BC" w:rsidR="00003423" w:rsidRDefault="00003423" w:rsidP="00003423">
      <w:pPr>
        <w:tabs>
          <w:tab w:val="left" w:pos="2793"/>
        </w:tabs>
        <w:rPr>
          <w:rFonts w:ascii="Sakkal Majalla" w:hAnsi="Sakkal Majalla" w:cs="Sakkal Majalla"/>
          <w:rtl/>
        </w:rPr>
      </w:pPr>
    </w:p>
    <w:p w14:paraId="0C3FF80E" w14:textId="77777777" w:rsidR="00003423" w:rsidRDefault="00003423" w:rsidP="00003423">
      <w:pPr>
        <w:tabs>
          <w:tab w:val="left" w:pos="2793"/>
        </w:tabs>
        <w:rPr>
          <w:rFonts w:ascii="Sakkal Majalla" w:hAnsi="Sakkal Majalla" w:cs="Sakkal Majalla"/>
          <w:rtl/>
        </w:rPr>
      </w:pPr>
      <w:r>
        <w:rPr>
          <w:rFonts w:ascii="Sakkal Majalla" w:hAnsi="Sakkal Majalla" w:cs="Sakkal Majalla"/>
          <w:rtl/>
        </w:rPr>
        <w:tab/>
      </w:r>
    </w:p>
    <w:p w14:paraId="047D9E92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402B9D66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5A97B67B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09BD90EB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24A7C3C7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6BCCE36C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0BA30568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61393842" w14:textId="77777777" w:rsidR="008836B3" w:rsidRDefault="008836B3" w:rsidP="008836B3">
      <w:pPr>
        <w:rPr>
          <w:rFonts w:ascii="Sakkal Majalla" w:hAnsi="Sakkal Majalla" w:cs="Sakkal Majalla"/>
          <w:rtl/>
        </w:rPr>
      </w:pPr>
    </w:p>
    <w:p w14:paraId="033164E0" w14:textId="77777777" w:rsidR="008836B3" w:rsidRDefault="008836B3" w:rsidP="008836B3">
      <w:pPr>
        <w:tabs>
          <w:tab w:val="left" w:pos="5768"/>
        </w:tabs>
        <w:rPr>
          <w:rFonts w:ascii="Sakkal Majalla" w:hAnsi="Sakkal Majalla" w:cs="Sakkal Majalla"/>
          <w:rtl/>
        </w:rPr>
        <w:sectPr w:rsidR="008836B3" w:rsidSect="00BD6E51">
          <w:headerReference w:type="default" r:id="rId26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</w:rPr>
        <w:tab/>
      </w:r>
    </w:p>
    <w:p w14:paraId="2FEF9705" w14:textId="5C3BF4F6" w:rsidR="008836B3" w:rsidRDefault="008836B3" w:rsidP="008836B3">
      <w:pPr>
        <w:tabs>
          <w:tab w:val="left" w:pos="5768"/>
        </w:tabs>
        <w:rPr>
          <w:rFonts w:ascii="Sakkal Majalla" w:hAnsi="Sakkal Majalla" w:cs="Sakkal Majalla"/>
          <w:rtl/>
        </w:rPr>
      </w:pPr>
    </w:p>
    <w:p w14:paraId="0FCC31C6" w14:textId="77777777" w:rsidR="008836B3" w:rsidRDefault="008836B3" w:rsidP="008836B3">
      <w:pPr>
        <w:tabs>
          <w:tab w:val="left" w:pos="5768"/>
        </w:tabs>
        <w:rPr>
          <w:rFonts w:ascii="Sakkal Majalla" w:hAnsi="Sakkal Majalla" w:cs="Sakkal Majalla"/>
          <w:rtl/>
        </w:rPr>
      </w:pPr>
      <w:r>
        <w:rPr>
          <w:rFonts w:ascii="Sakkal Majalla" w:hAnsi="Sakkal Majalla" w:cs="Sakkal Majalla"/>
          <w:rtl/>
        </w:rPr>
        <w:tab/>
      </w:r>
    </w:p>
    <w:p w14:paraId="7D843C22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134C975A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31CD4EBC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6EDEF9CC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6293A46A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7A55794B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7AC73362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12B88061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68B625A0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3B88DA46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538B3426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5A95C5BA" w14:textId="77777777" w:rsidR="008836B3" w:rsidRDefault="008836B3" w:rsidP="008836B3">
      <w:pPr>
        <w:rPr>
          <w:rFonts w:ascii="Sakkal Majalla" w:hAnsi="Sakkal Majalla" w:cs="Sakkal Majalla"/>
          <w:rtl/>
        </w:rPr>
      </w:pPr>
    </w:p>
    <w:p w14:paraId="7D1DFA0A" w14:textId="77777777" w:rsidR="008836B3" w:rsidRDefault="008836B3" w:rsidP="008836B3">
      <w:pPr>
        <w:tabs>
          <w:tab w:val="left" w:pos="5293"/>
        </w:tabs>
        <w:rPr>
          <w:rFonts w:ascii="Sakkal Majalla" w:hAnsi="Sakkal Majalla" w:cs="Sakkal Majalla"/>
          <w:rtl/>
        </w:rPr>
        <w:sectPr w:rsidR="008836B3" w:rsidSect="00BD6E51">
          <w:headerReference w:type="default" r:id="rId27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</w:rPr>
        <w:tab/>
      </w:r>
    </w:p>
    <w:p w14:paraId="30CE16AC" w14:textId="48D3B6F0" w:rsidR="008836B3" w:rsidRDefault="008836B3" w:rsidP="008836B3">
      <w:pPr>
        <w:tabs>
          <w:tab w:val="left" w:pos="5293"/>
        </w:tabs>
        <w:rPr>
          <w:rFonts w:ascii="Sakkal Majalla" w:hAnsi="Sakkal Majalla" w:cs="Sakkal Majalla"/>
          <w:rtl/>
        </w:rPr>
      </w:pPr>
    </w:p>
    <w:p w14:paraId="055F1BCD" w14:textId="77777777" w:rsidR="008836B3" w:rsidRDefault="008836B3" w:rsidP="008836B3">
      <w:pPr>
        <w:tabs>
          <w:tab w:val="left" w:pos="5293"/>
        </w:tabs>
        <w:rPr>
          <w:rFonts w:ascii="Sakkal Majalla" w:hAnsi="Sakkal Majalla" w:cs="Sakkal Majalla"/>
          <w:rtl/>
        </w:rPr>
      </w:pPr>
      <w:r>
        <w:rPr>
          <w:rFonts w:ascii="Sakkal Majalla" w:hAnsi="Sakkal Majalla" w:cs="Sakkal Majalla"/>
          <w:rtl/>
        </w:rPr>
        <w:tab/>
      </w:r>
    </w:p>
    <w:p w14:paraId="7C974EED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652356CA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0BE92A9D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2A8C6FB0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2FF73869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24123D2B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14C407EC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5DE37843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0A1143FF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2CDB1805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54456ECE" w14:textId="77777777" w:rsidR="008836B3" w:rsidRPr="008836B3" w:rsidRDefault="008836B3" w:rsidP="008836B3">
      <w:pPr>
        <w:rPr>
          <w:rFonts w:ascii="Sakkal Majalla" w:hAnsi="Sakkal Majalla" w:cs="Sakkal Majalla"/>
          <w:rtl/>
        </w:rPr>
      </w:pPr>
    </w:p>
    <w:p w14:paraId="5EFB0CA0" w14:textId="77777777" w:rsidR="008836B3" w:rsidRDefault="008836B3" w:rsidP="008836B3">
      <w:pPr>
        <w:jc w:val="center"/>
        <w:rPr>
          <w:rFonts w:ascii="Sakkal Majalla" w:hAnsi="Sakkal Majalla" w:cs="Sakkal Majalla"/>
          <w:rtl/>
        </w:rPr>
        <w:sectPr w:rsidR="008836B3" w:rsidSect="00BD6E51">
          <w:headerReference w:type="default" r:id="rId28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</w:p>
    <w:p w14:paraId="79594EC1" w14:textId="17E24844" w:rsidR="008836B3" w:rsidRDefault="008836B3" w:rsidP="008836B3">
      <w:pPr>
        <w:jc w:val="center"/>
        <w:rPr>
          <w:rFonts w:ascii="Sakkal Majalla" w:hAnsi="Sakkal Majalla" w:cs="Sakkal Majalla"/>
          <w:rtl/>
        </w:rPr>
      </w:pPr>
    </w:p>
    <w:p w14:paraId="57482EC7" w14:textId="722F33C7" w:rsidR="008836B3" w:rsidRPr="008836B3" w:rsidRDefault="008836B3" w:rsidP="008836B3">
      <w:pPr>
        <w:tabs>
          <w:tab w:val="center" w:pos="4680"/>
        </w:tabs>
        <w:rPr>
          <w:rFonts w:ascii="Sakkal Majalla" w:hAnsi="Sakkal Majalla" w:cs="Sakkal Majalla"/>
          <w:rtl/>
        </w:rPr>
        <w:sectPr w:rsidR="008836B3" w:rsidRPr="008836B3" w:rsidSect="00BD6E51">
          <w:headerReference w:type="default" r:id="rId29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Fonts w:ascii="Sakkal Majalla" w:hAnsi="Sakkal Majalla" w:cs="Sakkal Majalla"/>
          <w:rtl/>
        </w:rPr>
        <w:tab/>
      </w:r>
    </w:p>
    <w:p w14:paraId="4074232B" w14:textId="09492CCB" w:rsidR="00C73E57" w:rsidRPr="001D0840" w:rsidRDefault="00C73E57" w:rsidP="001D0840">
      <w:pPr>
        <w:tabs>
          <w:tab w:val="right" w:pos="180"/>
        </w:tabs>
        <w:ind w:left="630" w:hanging="630"/>
        <w:rPr>
          <w:rFonts w:ascii="Sakkal Majalla" w:hAnsi="Sakkal Majalla" w:cs="Sakkal Majalla"/>
        </w:rPr>
      </w:pPr>
    </w:p>
    <w:p w14:paraId="4609A65D" w14:textId="7B402076" w:rsidR="00C73E57" w:rsidRPr="001D0840" w:rsidRDefault="00C73E57" w:rsidP="001D0840">
      <w:pPr>
        <w:tabs>
          <w:tab w:val="right" w:pos="180"/>
        </w:tabs>
        <w:ind w:left="630" w:hanging="630"/>
        <w:rPr>
          <w:rFonts w:ascii="Sakkal Majalla" w:hAnsi="Sakkal Majalla" w:cs="Sakkal Majalla"/>
          <w:rtl/>
        </w:rPr>
      </w:pPr>
    </w:p>
    <w:p w14:paraId="662A5789" w14:textId="016D089A" w:rsidR="00C73E57" w:rsidRPr="00C73E57" w:rsidRDefault="00C73E57" w:rsidP="00C73E57">
      <w:pPr>
        <w:rPr>
          <w:rtl/>
        </w:rPr>
      </w:pPr>
    </w:p>
    <w:p w14:paraId="4EEFA9A7" w14:textId="12AF6AD2" w:rsidR="00C73E57" w:rsidRPr="00CE0D5C" w:rsidRDefault="00CE0D5C" w:rsidP="00C73E57">
      <w:pPr>
        <w:tabs>
          <w:tab w:val="left" w:pos="1785"/>
        </w:tabs>
        <w:rPr>
          <w:rFonts w:ascii="Sakkal Majalla" w:hAnsi="Sakkal Majalla" w:cs="Sakkal Majalla"/>
          <w:color w:val="FF0000"/>
          <w:rtl/>
        </w:rPr>
      </w:pPr>
      <w:r w:rsidRPr="00CE0D5C">
        <w:rPr>
          <w:rFonts w:ascii="Sakkal Majalla" w:hAnsi="Sakkal Majalla" w:cs="Sakkal Majalla"/>
          <w:color w:val="FF0000"/>
          <w:rtl/>
        </w:rPr>
        <w:t>ملحوظة: معامل التأثير الخاص بكل مجلة يكون وقت</w:t>
      </w:r>
      <w:r w:rsidR="00893E9A">
        <w:rPr>
          <w:rFonts w:ascii="Sakkal Majalla" w:hAnsi="Sakkal Majalla" w:cs="Sakkal Majalla" w:hint="cs"/>
          <w:color w:val="FF0000"/>
          <w:rtl/>
        </w:rPr>
        <w:t xml:space="preserve"> التقدم</w:t>
      </w:r>
      <w:r w:rsidRPr="00CE0D5C">
        <w:rPr>
          <w:rFonts w:ascii="Sakkal Majalla" w:hAnsi="Sakkal Majalla" w:cs="Sakkal Majalla"/>
          <w:color w:val="FF0000"/>
          <w:rtl/>
        </w:rPr>
        <w:t xml:space="preserve"> في هذه </w:t>
      </w:r>
      <w:r w:rsidR="00A556BC">
        <w:rPr>
          <w:rFonts w:ascii="Sakkal Majalla" w:hAnsi="Sakkal Majalla" w:cs="Sakkal Majalla" w:hint="cs"/>
          <w:color w:val="FF0000"/>
          <w:rtl/>
        </w:rPr>
        <w:t>الجائزة</w:t>
      </w:r>
      <w:r w:rsidRPr="00CE0D5C">
        <w:rPr>
          <w:rFonts w:ascii="Sakkal Majalla" w:hAnsi="Sakkal Majalla" w:cs="Sakkal Majalla"/>
          <w:color w:val="FF0000"/>
          <w:rtl/>
        </w:rPr>
        <w:t>.</w:t>
      </w:r>
      <w:r w:rsidR="00C73E57" w:rsidRPr="00CE0D5C">
        <w:rPr>
          <w:rFonts w:ascii="Sakkal Majalla" w:hAnsi="Sakkal Majalla" w:cs="Sakkal Majalla"/>
          <w:color w:val="FF0000"/>
          <w:rtl/>
        </w:rPr>
        <w:tab/>
      </w:r>
    </w:p>
    <w:tbl>
      <w:tblPr>
        <w:tblpPr w:leftFromText="180" w:rightFromText="180" w:vertAnchor="page" w:horzAnchor="margin" w:tblpY="336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3"/>
        <w:gridCol w:w="1489"/>
        <w:gridCol w:w="1115"/>
        <w:gridCol w:w="1227"/>
        <w:gridCol w:w="1227"/>
        <w:gridCol w:w="1527"/>
        <w:gridCol w:w="1105"/>
        <w:gridCol w:w="682"/>
      </w:tblGrid>
      <w:tr w:rsidR="008214EC" w:rsidRPr="00391735" w14:paraId="40123C45" w14:textId="77777777" w:rsidTr="008214EC">
        <w:tc>
          <w:tcPr>
            <w:tcW w:w="978" w:type="dxa"/>
            <w:tcBorders>
              <w:top w:val="thinThickSmallGap" w:sz="18" w:space="0" w:color="auto"/>
              <w:left w:val="thinThickSmallGap" w:sz="18" w:space="0" w:color="auto"/>
              <w:bottom w:val="double" w:sz="6" w:space="0" w:color="auto"/>
            </w:tcBorders>
          </w:tcPr>
          <w:p w14:paraId="2B2B7164" w14:textId="3D52BFAF" w:rsidR="008214EC" w:rsidRPr="008214EC" w:rsidRDefault="008214EC" w:rsidP="00747FC9">
            <w:pPr>
              <w:jc w:val="center"/>
              <w:rPr>
                <w:rFonts w:cs="Times New Roman"/>
                <w:szCs w:val="24"/>
                <w:lang w:bidi="ar-EG"/>
              </w:rPr>
            </w:pPr>
            <w:r>
              <w:rPr>
                <w:rFonts w:cs="Times New Roman"/>
                <w:szCs w:val="24"/>
                <w:lang w:bidi="ar-EG"/>
              </w:rPr>
              <w:t>Quartile of the Journal</w:t>
            </w:r>
          </w:p>
        </w:tc>
        <w:tc>
          <w:tcPr>
            <w:tcW w:w="1489" w:type="dxa"/>
            <w:tcBorders>
              <w:top w:val="thinThickSmallGap" w:sz="18" w:space="0" w:color="auto"/>
              <w:left w:val="thinThickSmallGap" w:sz="18" w:space="0" w:color="auto"/>
              <w:bottom w:val="double" w:sz="6" w:space="0" w:color="auto"/>
            </w:tcBorders>
            <w:vAlign w:val="center"/>
          </w:tcPr>
          <w:p w14:paraId="096676CE" w14:textId="21649817" w:rsidR="008214EC" w:rsidRPr="008214EC" w:rsidRDefault="008214EC" w:rsidP="00747FC9">
            <w:pPr>
              <w:jc w:val="center"/>
              <w:rPr>
                <w:rFonts w:cs="Times New Roman"/>
                <w:szCs w:val="24"/>
                <w:rtl/>
                <w:lang w:bidi="ar-EG"/>
              </w:rPr>
            </w:pPr>
            <w:r w:rsidRPr="008214EC">
              <w:rPr>
                <w:rFonts w:cs="Times New Roman"/>
                <w:szCs w:val="24"/>
                <w:lang w:bidi="ar-EG"/>
              </w:rPr>
              <w:t>Place of conducting the Research</w:t>
            </w:r>
          </w:p>
        </w:tc>
        <w:tc>
          <w:tcPr>
            <w:tcW w:w="1115" w:type="dxa"/>
            <w:tcBorders>
              <w:top w:val="thinThickSmallGap" w:sz="18" w:space="0" w:color="auto"/>
              <w:bottom w:val="double" w:sz="6" w:space="0" w:color="auto"/>
            </w:tcBorders>
            <w:vAlign w:val="center"/>
          </w:tcPr>
          <w:p w14:paraId="3AE8678C" w14:textId="77777777" w:rsidR="008214EC" w:rsidRPr="008214EC" w:rsidRDefault="008214EC" w:rsidP="00747FC9">
            <w:pPr>
              <w:jc w:val="center"/>
              <w:rPr>
                <w:rFonts w:cs="Times New Roman"/>
                <w:szCs w:val="24"/>
                <w:rtl/>
                <w:lang w:bidi="ar-EG"/>
              </w:rPr>
            </w:pPr>
            <w:r w:rsidRPr="008214EC">
              <w:rPr>
                <w:rFonts w:cs="Times New Roman"/>
                <w:szCs w:val="24"/>
                <w:lang w:bidi="ar-EG"/>
              </w:rPr>
              <w:t>Impact Factor</w:t>
            </w:r>
          </w:p>
        </w:tc>
        <w:tc>
          <w:tcPr>
            <w:tcW w:w="1227" w:type="dxa"/>
            <w:tcBorders>
              <w:top w:val="thinThickSmallGap" w:sz="18" w:space="0" w:color="auto"/>
              <w:bottom w:val="double" w:sz="6" w:space="0" w:color="auto"/>
            </w:tcBorders>
            <w:vAlign w:val="center"/>
          </w:tcPr>
          <w:p w14:paraId="00D92DDF" w14:textId="77777777" w:rsidR="008214EC" w:rsidRPr="008214EC" w:rsidRDefault="008214EC" w:rsidP="00747FC9">
            <w:pPr>
              <w:jc w:val="center"/>
              <w:rPr>
                <w:rFonts w:cs="Times New Roman"/>
                <w:szCs w:val="24"/>
                <w:rtl/>
                <w:lang w:bidi="ar-EG"/>
              </w:rPr>
            </w:pPr>
            <w:r w:rsidRPr="008214EC">
              <w:rPr>
                <w:rFonts w:cs="Times New Roman"/>
                <w:szCs w:val="24"/>
                <w:lang w:bidi="ar-EG"/>
              </w:rPr>
              <w:t>Role of Authors</w:t>
            </w:r>
          </w:p>
        </w:tc>
        <w:tc>
          <w:tcPr>
            <w:tcW w:w="1227" w:type="dxa"/>
            <w:tcBorders>
              <w:top w:val="thinThickSmallGap" w:sz="18" w:space="0" w:color="auto"/>
              <w:bottom w:val="double" w:sz="6" w:space="0" w:color="auto"/>
            </w:tcBorders>
            <w:vAlign w:val="center"/>
          </w:tcPr>
          <w:p w14:paraId="26C1667B" w14:textId="77777777" w:rsidR="008214EC" w:rsidRPr="008214EC" w:rsidRDefault="008214EC" w:rsidP="00747FC9">
            <w:pPr>
              <w:jc w:val="center"/>
              <w:rPr>
                <w:rFonts w:cs="Times New Roman"/>
                <w:szCs w:val="24"/>
                <w:rtl/>
                <w:lang w:bidi="ar-EG"/>
              </w:rPr>
            </w:pPr>
            <w:r w:rsidRPr="008214EC">
              <w:rPr>
                <w:rFonts w:cs="Times New Roman"/>
                <w:szCs w:val="24"/>
                <w:lang w:bidi="ar-EG"/>
              </w:rPr>
              <w:t>Authors</w:t>
            </w:r>
          </w:p>
        </w:tc>
        <w:tc>
          <w:tcPr>
            <w:tcW w:w="1527" w:type="dxa"/>
            <w:tcBorders>
              <w:top w:val="thinThickSmallGap" w:sz="18" w:space="0" w:color="auto"/>
              <w:bottom w:val="double" w:sz="6" w:space="0" w:color="auto"/>
            </w:tcBorders>
            <w:vAlign w:val="center"/>
          </w:tcPr>
          <w:p w14:paraId="64854570" w14:textId="77777777" w:rsidR="008214EC" w:rsidRPr="008214EC" w:rsidRDefault="008214EC" w:rsidP="00747FC9">
            <w:pPr>
              <w:jc w:val="center"/>
              <w:rPr>
                <w:rFonts w:cs="Times New Roman"/>
                <w:szCs w:val="24"/>
                <w:rtl/>
                <w:lang w:bidi="ar-EG"/>
              </w:rPr>
            </w:pPr>
            <w:r w:rsidRPr="008214EC">
              <w:rPr>
                <w:rFonts w:cs="Times New Roman"/>
                <w:szCs w:val="24"/>
                <w:lang w:bidi="ar-EG"/>
              </w:rPr>
              <w:t>Journal &amp; Publication Date</w:t>
            </w:r>
          </w:p>
        </w:tc>
        <w:tc>
          <w:tcPr>
            <w:tcW w:w="1105" w:type="dxa"/>
            <w:tcBorders>
              <w:top w:val="thinThickSmallGap" w:sz="18" w:space="0" w:color="auto"/>
              <w:bottom w:val="double" w:sz="6" w:space="0" w:color="auto"/>
            </w:tcBorders>
            <w:vAlign w:val="center"/>
          </w:tcPr>
          <w:p w14:paraId="67C5CD56" w14:textId="77777777" w:rsidR="008214EC" w:rsidRPr="008214EC" w:rsidRDefault="008214EC" w:rsidP="00747FC9">
            <w:pPr>
              <w:jc w:val="center"/>
              <w:rPr>
                <w:rFonts w:cs="Times New Roman"/>
                <w:szCs w:val="24"/>
                <w:rtl/>
                <w:lang w:bidi="ar-EG"/>
              </w:rPr>
            </w:pPr>
            <w:r w:rsidRPr="008214EC">
              <w:rPr>
                <w:rFonts w:cs="Times New Roman"/>
                <w:szCs w:val="24"/>
                <w:lang w:bidi="ar-EG"/>
              </w:rPr>
              <w:t>Paper Title</w:t>
            </w:r>
          </w:p>
        </w:tc>
        <w:tc>
          <w:tcPr>
            <w:tcW w:w="682" w:type="dxa"/>
            <w:tcBorders>
              <w:top w:val="thinThickSmallGap" w:sz="18" w:space="0" w:color="auto"/>
              <w:bottom w:val="double" w:sz="6" w:space="0" w:color="auto"/>
              <w:right w:val="thinThickSmallGap" w:sz="18" w:space="0" w:color="auto"/>
            </w:tcBorders>
            <w:vAlign w:val="center"/>
          </w:tcPr>
          <w:p w14:paraId="2A635720" w14:textId="77777777" w:rsidR="008214EC" w:rsidRPr="008214EC" w:rsidRDefault="008214EC" w:rsidP="00747FC9">
            <w:pPr>
              <w:jc w:val="center"/>
              <w:rPr>
                <w:rFonts w:cs="Times New Roman"/>
                <w:szCs w:val="24"/>
                <w:rtl/>
                <w:lang w:bidi="ar-EG"/>
              </w:rPr>
            </w:pPr>
            <w:r w:rsidRPr="008214EC">
              <w:rPr>
                <w:rFonts w:cs="Times New Roman"/>
                <w:szCs w:val="24"/>
                <w:lang w:bidi="ar-EG"/>
              </w:rPr>
              <w:t>NO.</w:t>
            </w:r>
          </w:p>
        </w:tc>
      </w:tr>
      <w:tr w:rsidR="008214EC" w:rsidRPr="00391735" w14:paraId="1DF67297" w14:textId="77777777" w:rsidTr="008214EC">
        <w:tc>
          <w:tcPr>
            <w:tcW w:w="978" w:type="dxa"/>
            <w:tcBorders>
              <w:top w:val="double" w:sz="6" w:space="0" w:color="auto"/>
              <w:left w:val="thinThickSmallGap" w:sz="18" w:space="0" w:color="auto"/>
            </w:tcBorders>
          </w:tcPr>
          <w:p w14:paraId="57DC6F93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489" w:type="dxa"/>
            <w:tcBorders>
              <w:top w:val="double" w:sz="6" w:space="0" w:color="auto"/>
              <w:left w:val="thinThickSmallGap" w:sz="18" w:space="0" w:color="auto"/>
            </w:tcBorders>
          </w:tcPr>
          <w:p w14:paraId="169EEE26" w14:textId="3CA9C44C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15" w:type="dxa"/>
            <w:tcBorders>
              <w:top w:val="double" w:sz="6" w:space="0" w:color="auto"/>
            </w:tcBorders>
          </w:tcPr>
          <w:p w14:paraId="6A22DB6E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27" w:type="dxa"/>
            <w:tcBorders>
              <w:top w:val="double" w:sz="6" w:space="0" w:color="auto"/>
            </w:tcBorders>
          </w:tcPr>
          <w:p w14:paraId="5648EA92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27" w:type="dxa"/>
            <w:tcBorders>
              <w:top w:val="double" w:sz="6" w:space="0" w:color="auto"/>
            </w:tcBorders>
          </w:tcPr>
          <w:p w14:paraId="465BB430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527" w:type="dxa"/>
            <w:tcBorders>
              <w:top w:val="double" w:sz="6" w:space="0" w:color="auto"/>
            </w:tcBorders>
          </w:tcPr>
          <w:p w14:paraId="471C6469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05" w:type="dxa"/>
            <w:tcBorders>
              <w:top w:val="double" w:sz="6" w:space="0" w:color="auto"/>
            </w:tcBorders>
          </w:tcPr>
          <w:p w14:paraId="2744FB38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682" w:type="dxa"/>
            <w:tcBorders>
              <w:top w:val="double" w:sz="6" w:space="0" w:color="auto"/>
              <w:right w:val="thinThickSmallGap" w:sz="18" w:space="0" w:color="auto"/>
            </w:tcBorders>
          </w:tcPr>
          <w:p w14:paraId="1C665C7A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</w:tr>
      <w:tr w:rsidR="008214EC" w:rsidRPr="00391735" w14:paraId="08504265" w14:textId="77777777" w:rsidTr="008214EC">
        <w:tc>
          <w:tcPr>
            <w:tcW w:w="978" w:type="dxa"/>
            <w:tcBorders>
              <w:left w:val="thinThickSmallGap" w:sz="18" w:space="0" w:color="auto"/>
            </w:tcBorders>
          </w:tcPr>
          <w:p w14:paraId="30982FE7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489" w:type="dxa"/>
            <w:tcBorders>
              <w:left w:val="thinThickSmallGap" w:sz="18" w:space="0" w:color="auto"/>
            </w:tcBorders>
          </w:tcPr>
          <w:p w14:paraId="1296BC29" w14:textId="3EB13DAF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15" w:type="dxa"/>
          </w:tcPr>
          <w:p w14:paraId="3BBD384D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27" w:type="dxa"/>
          </w:tcPr>
          <w:p w14:paraId="6525BFC8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27" w:type="dxa"/>
          </w:tcPr>
          <w:p w14:paraId="743B4561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527" w:type="dxa"/>
          </w:tcPr>
          <w:p w14:paraId="20E17F65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05" w:type="dxa"/>
          </w:tcPr>
          <w:p w14:paraId="05E10190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682" w:type="dxa"/>
            <w:tcBorders>
              <w:right w:val="thinThickSmallGap" w:sz="18" w:space="0" w:color="auto"/>
            </w:tcBorders>
          </w:tcPr>
          <w:p w14:paraId="2405A9CF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</w:tr>
      <w:tr w:rsidR="008214EC" w:rsidRPr="00391735" w14:paraId="2AB88F71" w14:textId="77777777" w:rsidTr="008214EC">
        <w:trPr>
          <w:trHeight w:val="160"/>
        </w:trPr>
        <w:tc>
          <w:tcPr>
            <w:tcW w:w="978" w:type="dxa"/>
            <w:tcBorders>
              <w:left w:val="thinThickSmallGap" w:sz="18" w:space="0" w:color="auto"/>
            </w:tcBorders>
          </w:tcPr>
          <w:p w14:paraId="171D2A5D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489" w:type="dxa"/>
            <w:tcBorders>
              <w:left w:val="thinThickSmallGap" w:sz="18" w:space="0" w:color="auto"/>
            </w:tcBorders>
          </w:tcPr>
          <w:p w14:paraId="0A0FC827" w14:textId="597275C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15" w:type="dxa"/>
          </w:tcPr>
          <w:p w14:paraId="1A7E4122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27" w:type="dxa"/>
          </w:tcPr>
          <w:p w14:paraId="78957B55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27" w:type="dxa"/>
          </w:tcPr>
          <w:p w14:paraId="19A95EBF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527" w:type="dxa"/>
          </w:tcPr>
          <w:p w14:paraId="11A48A66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05" w:type="dxa"/>
          </w:tcPr>
          <w:p w14:paraId="705E29B1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682" w:type="dxa"/>
            <w:tcBorders>
              <w:right w:val="thinThickSmallGap" w:sz="18" w:space="0" w:color="auto"/>
            </w:tcBorders>
          </w:tcPr>
          <w:p w14:paraId="677265CE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</w:tr>
      <w:tr w:rsidR="008214EC" w:rsidRPr="00391735" w14:paraId="0998393E" w14:textId="77777777" w:rsidTr="008214EC">
        <w:trPr>
          <w:trHeight w:val="160"/>
        </w:trPr>
        <w:tc>
          <w:tcPr>
            <w:tcW w:w="978" w:type="dxa"/>
            <w:tcBorders>
              <w:left w:val="thinThickSmallGap" w:sz="18" w:space="0" w:color="auto"/>
            </w:tcBorders>
          </w:tcPr>
          <w:p w14:paraId="6C3FC89D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489" w:type="dxa"/>
            <w:tcBorders>
              <w:left w:val="thinThickSmallGap" w:sz="18" w:space="0" w:color="auto"/>
            </w:tcBorders>
          </w:tcPr>
          <w:p w14:paraId="0F84EC89" w14:textId="54EEE7CF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15" w:type="dxa"/>
          </w:tcPr>
          <w:p w14:paraId="79730D1F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27" w:type="dxa"/>
          </w:tcPr>
          <w:p w14:paraId="4DCB57CB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27" w:type="dxa"/>
          </w:tcPr>
          <w:p w14:paraId="0CF3F891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527" w:type="dxa"/>
          </w:tcPr>
          <w:p w14:paraId="069382C9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05" w:type="dxa"/>
          </w:tcPr>
          <w:p w14:paraId="640CFDA8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682" w:type="dxa"/>
            <w:tcBorders>
              <w:right w:val="thinThickSmallGap" w:sz="18" w:space="0" w:color="auto"/>
            </w:tcBorders>
          </w:tcPr>
          <w:p w14:paraId="616C0F6A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</w:tr>
      <w:tr w:rsidR="008214EC" w:rsidRPr="00391735" w14:paraId="40FD748D" w14:textId="77777777" w:rsidTr="008214EC">
        <w:trPr>
          <w:trHeight w:val="160"/>
        </w:trPr>
        <w:tc>
          <w:tcPr>
            <w:tcW w:w="978" w:type="dxa"/>
            <w:tcBorders>
              <w:left w:val="thinThickSmallGap" w:sz="18" w:space="0" w:color="auto"/>
              <w:bottom w:val="thinThickSmallGap" w:sz="18" w:space="0" w:color="auto"/>
            </w:tcBorders>
          </w:tcPr>
          <w:p w14:paraId="2C4FB4E1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489" w:type="dxa"/>
            <w:tcBorders>
              <w:left w:val="thinThickSmallGap" w:sz="18" w:space="0" w:color="auto"/>
              <w:bottom w:val="thinThickSmallGap" w:sz="18" w:space="0" w:color="auto"/>
            </w:tcBorders>
          </w:tcPr>
          <w:p w14:paraId="2B8B20B6" w14:textId="660015C3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15" w:type="dxa"/>
            <w:tcBorders>
              <w:bottom w:val="thinThickSmallGap" w:sz="18" w:space="0" w:color="auto"/>
            </w:tcBorders>
          </w:tcPr>
          <w:p w14:paraId="1372B9E4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27" w:type="dxa"/>
            <w:tcBorders>
              <w:bottom w:val="thinThickSmallGap" w:sz="18" w:space="0" w:color="auto"/>
            </w:tcBorders>
          </w:tcPr>
          <w:p w14:paraId="33521627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227" w:type="dxa"/>
            <w:tcBorders>
              <w:bottom w:val="thinThickSmallGap" w:sz="18" w:space="0" w:color="auto"/>
            </w:tcBorders>
          </w:tcPr>
          <w:p w14:paraId="6F28A417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527" w:type="dxa"/>
            <w:tcBorders>
              <w:bottom w:val="thinThickSmallGap" w:sz="18" w:space="0" w:color="auto"/>
            </w:tcBorders>
          </w:tcPr>
          <w:p w14:paraId="052C02F7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1105" w:type="dxa"/>
            <w:tcBorders>
              <w:bottom w:val="thinThickSmallGap" w:sz="18" w:space="0" w:color="auto"/>
            </w:tcBorders>
          </w:tcPr>
          <w:p w14:paraId="047A73E8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682" w:type="dxa"/>
            <w:tcBorders>
              <w:bottom w:val="thinThickSmallGap" w:sz="18" w:space="0" w:color="auto"/>
              <w:right w:val="thinThickSmallGap" w:sz="18" w:space="0" w:color="auto"/>
            </w:tcBorders>
          </w:tcPr>
          <w:p w14:paraId="68BD4B45" w14:textId="77777777" w:rsidR="008214EC" w:rsidRPr="00391735" w:rsidRDefault="008214EC" w:rsidP="00747FC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</w:tr>
    </w:tbl>
    <w:p w14:paraId="4340F0CC" w14:textId="77777777" w:rsidR="00E17FA9" w:rsidRDefault="00A415EC" w:rsidP="00A415EC">
      <w:pPr>
        <w:tabs>
          <w:tab w:val="left" w:pos="7470"/>
        </w:tabs>
        <w:rPr>
          <w:rtl/>
        </w:rPr>
        <w:sectPr w:rsidR="00E17FA9" w:rsidSect="00BD6E51">
          <w:headerReference w:type="default" r:id="rId30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tl/>
        </w:rPr>
        <w:tab/>
      </w:r>
    </w:p>
    <w:p w14:paraId="4AF26D9A" w14:textId="77777777" w:rsidR="00A415EC" w:rsidRDefault="00A415EC" w:rsidP="00A415EC">
      <w:pPr>
        <w:tabs>
          <w:tab w:val="left" w:pos="7470"/>
        </w:tabs>
        <w:rPr>
          <w:rtl/>
        </w:rPr>
      </w:pPr>
    </w:p>
    <w:p w14:paraId="701D16DF" w14:textId="77777777" w:rsidR="00E17FA9" w:rsidRPr="00E17FA9" w:rsidRDefault="00E17FA9" w:rsidP="00E17FA9">
      <w:pPr>
        <w:rPr>
          <w:rtl/>
        </w:rPr>
      </w:pPr>
    </w:p>
    <w:p w14:paraId="49584FC2" w14:textId="77777777" w:rsidR="00E17FA9" w:rsidRPr="00E17FA9" w:rsidRDefault="00E17FA9" w:rsidP="00E17FA9">
      <w:pPr>
        <w:rPr>
          <w:rtl/>
        </w:rPr>
      </w:pPr>
    </w:p>
    <w:p w14:paraId="6CF34D5C" w14:textId="77777777" w:rsidR="00E17FA9" w:rsidRPr="00E17FA9" w:rsidRDefault="00E17FA9" w:rsidP="00E17FA9">
      <w:pPr>
        <w:rPr>
          <w:rtl/>
        </w:rPr>
      </w:pPr>
    </w:p>
    <w:p w14:paraId="751A318D" w14:textId="77777777" w:rsidR="006E58D2" w:rsidRDefault="006E58D2" w:rsidP="00E17FA9">
      <w:pPr>
        <w:rPr>
          <w:rFonts w:ascii="Sakkal Majalla" w:hAnsi="Sakkal Majalla" w:cs="Sakkal Majalla"/>
          <w:color w:val="FF0000"/>
        </w:rPr>
      </w:pPr>
    </w:p>
    <w:p w14:paraId="0C00A104" w14:textId="2234926C" w:rsidR="00E17FA9" w:rsidRPr="00E17FA9" w:rsidRDefault="00E17FA9" w:rsidP="00E17FA9">
      <w:pPr>
        <w:rPr>
          <w:rFonts w:ascii="Sakkal Majalla" w:hAnsi="Sakkal Majalla" w:cs="Sakkal Majalla"/>
          <w:color w:val="FF0000"/>
          <w:rtl/>
        </w:rPr>
      </w:pPr>
      <w:r w:rsidRPr="00E17FA9">
        <w:rPr>
          <w:rFonts w:ascii="Sakkal Majalla" w:hAnsi="Sakkal Majalla" w:cs="Sakkal Majalla"/>
          <w:color w:val="FF0000"/>
          <w:rtl/>
        </w:rPr>
        <w:t>ملحوظة: يقدم هذا النموذج لكل الإنتاج العلمي طوال حياة الباحث العلمية</w:t>
      </w:r>
      <w:r>
        <w:rPr>
          <w:rFonts w:ascii="Sakkal Majalla" w:hAnsi="Sakkal Majalla" w:cs="Sakkal Majalla" w:hint="cs"/>
          <w:color w:val="FF0000"/>
          <w:rtl/>
        </w:rPr>
        <w:t xml:space="preserve"> وليس وفقط </w:t>
      </w:r>
      <w:r w:rsidR="00D701B9">
        <w:rPr>
          <w:rFonts w:ascii="Sakkal Majalla" w:hAnsi="Sakkal Majalla" w:cs="Sakkal Majalla" w:hint="cs"/>
          <w:color w:val="FF0000"/>
          <w:rtl/>
        </w:rPr>
        <w:t xml:space="preserve">العشرة </w:t>
      </w:r>
      <w:r>
        <w:rPr>
          <w:rFonts w:ascii="Sakkal Majalla" w:hAnsi="Sakkal Majalla" w:cs="Sakkal Majalla" w:hint="cs"/>
          <w:color w:val="FF0000"/>
          <w:rtl/>
        </w:rPr>
        <w:t>أبحاث المطلوبة للجائزة.</w:t>
      </w:r>
    </w:p>
    <w:tbl>
      <w:tblPr>
        <w:tblpPr w:leftFromText="180" w:rightFromText="180" w:vertAnchor="text" w:horzAnchor="margin" w:tblpXSpec="center" w:tblpY="271"/>
        <w:bidiVisual/>
        <w:tblW w:w="6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5"/>
        <w:gridCol w:w="3857"/>
        <w:gridCol w:w="795"/>
      </w:tblGrid>
      <w:tr w:rsidR="007B42DA" w:rsidRPr="00391735" w14:paraId="33860EC3" w14:textId="77777777" w:rsidTr="007B42DA">
        <w:tc>
          <w:tcPr>
            <w:tcW w:w="1905" w:type="dxa"/>
            <w:tcBorders>
              <w:top w:val="thinThickSmallGap" w:sz="18" w:space="0" w:color="auto"/>
              <w:bottom w:val="double" w:sz="6" w:space="0" w:color="auto"/>
            </w:tcBorders>
            <w:vAlign w:val="center"/>
          </w:tcPr>
          <w:p w14:paraId="208DDC6E" w14:textId="77777777" w:rsidR="007B42DA" w:rsidRPr="00045BED" w:rsidRDefault="007B42DA" w:rsidP="00E17FA9">
            <w:pPr>
              <w:jc w:val="center"/>
              <w:rPr>
                <w:rFonts w:cs="Times New Roman"/>
                <w:sz w:val="28"/>
                <w:rtl/>
                <w:lang w:bidi="ar-EG"/>
              </w:rPr>
            </w:pPr>
            <w:r w:rsidRPr="00045BED">
              <w:rPr>
                <w:rFonts w:cs="Times New Roman"/>
                <w:sz w:val="28"/>
                <w:lang w:bidi="ar-EG"/>
              </w:rPr>
              <w:t>No. of Papers Published</w:t>
            </w:r>
            <w:r>
              <w:rPr>
                <w:rFonts w:cs="Times New Roman"/>
                <w:sz w:val="28"/>
                <w:lang w:bidi="ar-EG"/>
              </w:rPr>
              <w:t xml:space="preserve"> in </w:t>
            </w:r>
            <w:r w:rsidRPr="00045BED">
              <w:rPr>
                <w:rFonts w:cs="Times New Roman"/>
                <w:sz w:val="28"/>
                <w:lang w:bidi="ar-EG"/>
              </w:rPr>
              <w:t>Journal</w:t>
            </w:r>
          </w:p>
        </w:tc>
        <w:tc>
          <w:tcPr>
            <w:tcW w:w="3857" w:type="dxa"/>
            <w:tcBorders>
              <w:top w:val="thinThickSmallGap" w:sz="18" w:space="0" w:color="auto"/>
              <w:bottom w:val="double" w:sz="6" w:space="0" w:color="auto"/>
            </w:tcBorders>
            <w:vAlign w:val="center"/>
          </w:tcPr>
          <w:p w14:paraId="7D4E3BBA" w14:textId="77777777" w:rsidR="007B42DA" w:rsidRPr="00391735" w:rsidRDefault="007B42DA" w:rsidP="00E17FA9">
            <w:pPr>
              <w:jc w:val="center"/>
              <w:rPr>
                <w:rFonts w:cs="Times New Roman"/>
                <w:sz w:val="28"/>
                <w:rtl/>
                <w:lang w:bidi="ar-EG"/>
              </w:rPr>
            </w:pPr>
            <w:r w:rsidRPr="00391735">
              <w:rPr>
                <w:rFonts w:cs="Times New Roman"/>
                <w:sz w:val="28"/>
                <w:lang w:bidi="ar-EG"/>
              </w:rPr>
              <w:t xml:space="preserve">Journal </w:t>
            </w:r>
            <w:r w:rsidRPr="00391735">
              <w:rPr>
                <w:rFonts w:cs="Times New Roman"/>
                <w:sz w:val="32"/>
                <w:szCs w:val="32"/>
                <w:lang w:bidi="ar-EG"/>
              </w:rPr>
              <w:t>Title</w:t>
            </w:r>
          </w:p>
        </w:tc>
        <w:tc>
          <w:tcPr>
            <w:tcW w:w="795" w:type="dxa"/>
            <w:tcBorders>
              <w:top w:val="thinThickSmallGap" w:sz="18" w:space="0" w:color="auto"/>
              <w:bottom w:val="double" w:sz="6" w:space="0" w:color="auto"/>
              <w:right w:val="thinThickSmallGap" w:sz="18" w:space="0" w:color="auto"/>
            </w:tcBorders>
            <w:vAlign w:val="center"/>
          </w:tcPr>
          <w:p w14:paraId="3D56519F" w14:textId="77777777" w:rsidR="007B42DA" w:rsidRPr="00391735" w:rsidRDefault="007B42DA" w:rsidP="00E17FA9">
            <w:pPr>
              <w:jc w:val="center"/>
              <w:rPr>
                <w:rFonts w:cs="Times New Roman"/>
                <w:sz w:val="28"/>
                <w:rtl/>
                <w:lang w:bidi="ar-EG"/>
              </w:rPr>
            </w:pPr>
            <w:r w:rsidRPr="00391735">
              <w:rPr>
                <w:rFonts w:cs="Times New Roman"/>
                <w:sz w:val="28"/>
                <w:lang w:bidi="ar-EG"/>
              </w:rPr>
              <w:t>NO.</w:t>
            </w:r>
          </w:p>
        </w:tc>
      </w:tr>
      <w:tr w:rsidR="007B42DA" w:rsidRPr="00391735" w14:paraId="3CBC28E2" w14:textId="77777777" w:rsidTr="007B42DA">
        <w:tc>
          <w:tcPr>
            <w:tcW w:w="1905" w:type="dxa"/>
            <w:tcBorders>
              <w:top w:val="double" w:sz="6" w:space="0" w:color="auto"/>
            </w:tcBorders>
          </w:tcPr>
          <w:p w14:paraId="38689092" w14:textId="77777777" w:rsidR="007B42DA" w:rsidRPr="00391735" w:rsidRDefault="007B42DA" w:rsidP="00E17FA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3857" w:type="dxa"/>
            <w:tcBorders>
              <w:top w:val="double" w:sz="6" w:space="0" w:color="auto"/>
            </w:tcBorders>
          </w:tcPr>
          <w:p w14:paraId="1E7F1020" w14:textId="77777777" w:rsidR="007B42DA" w:rsidRPr="00391735" w:rsidRDefault="007B42DA" w:rsidP="00E17FA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795" w:type="dxa"/>
            <w:tcBorders>
              <w:top w:val="double" w:sz="6" w:space="0" w:color="auto"/>
              <w:right w:val="thinThickSmallGap" w:sz="18" w:space="0" w:color="auto"/>
            </w:tcBorders>
          </w:tcPr>
          <w:p w14:paraId="0B9A625C" w14:textId="77777777" w:rsidR="007B42DA" w:rsidRPr="00391735" w:rsidRDefault="007B42DA" w:rsidP="00E17FA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</w:tr>
      <w:tr w:rsidR="007B42DA" w:rsidRPr="00391735" w14:paraId="7DBE49EC" w14:textId="77777777" w:rsidTr="007B42DA">
        <w:trPr>
          <w:trHeight w:val="60"/>
        </w:trPr>
        <w:tc>
          <w:tcPr>
            <w:tcW w:w="1905" w:type="dxa"/>
          </w:tcPr>
          <w:p w14:paraId="36DA8EC2" w14:textId="77777777" w:rsidR="007B42DA" w:rsidRPr="00391735" w:rsidRDefault="007B42DA" w:rsidP="00E17FA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3857" w:type="dxa"/>
          </w:tcPr>
          <w:p w14:paraId="79A37307" w14:textId="77777777" w:rsidR="007B42DA" w:rsidRPr="00391735" w:rsidRDefault="007B42DA" w:rsidP="00E17FA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795" w:type="dxa"/>
            <w:tcBorders>
              <w:right w:val="thinThickSmallGap" w:sz="18" w:space="0" w:color="auto"/>
            </w:tcBorders>
          </w:tcPr>
          <w:p w14:paraId="0E80C97C" w14:textId="77777777" w:rsidR="007B42DA" w:rsidRPr="00391735" w:rsidRDefault="007B42DA" w:rsidP="00E17FA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</w:tr>
      <w:tr w:rsidR="007B42DA" w:rsidRPr="00391735" w14:paraId="1A6121A8" w14:textId="77777777" w:rsidTr="007B42DA">
        <w:tc>
          <w:tcPr>
            <w:tcW w:w="1905" w:type="dxa"/>
          </w:tcPr>
          <w:p w14:paraId="069E253B" w14:textId="77777777" w:rsidR="007B42DA" w:rsidRPr="00391735" w:rsidRDefault="007B42DA" w:rsidP="00E17FA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3857" w:type="dxa"/>
          </w:tcPr>
          <w:p w14:paraId="7C06F52A" w14:textId="77777777" w:rsidR="007B42DA" w:rsidRPr="00391735" w:rsidRDefault="007B42DA" w:rsidP="00E17FA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  <w:tc>
          <w:tcPr>
            <w:tcW w:w="795" w:type="dxa"/>
            <w:tcBorders>
              <w:right w:val="thinThickSmallGap" w:sz="18" w:space="0" w:color="auto"/>
            </w:tcBorders>
          </w:tcPr>
          <w:p w14:paraId="31F836F5" w14:textId="77777777" w:rsidR="007B42DA" w:rsidRPr="00391735" w:rsidRDefault="007B42DA" w:rsidP="00E17FA9">
            <w:pPr>
              <w:jc w:val="center"/>
              <w:rPr>
                <w:rFonts w:ascii="Imprint MT Shadow" w:hAnsi="Imprint MT Shadow"/>
                <w:sz w:val="44"/>
                <w:szCs w:val="44"/>
                <w:rtl/>
                <w:lang w:bidi="ar-EG"/>
              </w:rPr>
            </w:pPr>
          </w:p>
        </w:tc>
      </w:tr>
    </w:tbl>
    <w:p w14:paraId="6ABCA03A" w14:textId="77777777" w:rsidR="00E17FA9" w:rsidRPr="00E17FA9" w:rsidRDefault="00E17FA9" w:rsidP="00E17FA9">
      <w:pPr>
        <w:rPr>
          <w:rtl/>
        </w:rPr>
      </w:pPr>
    </w:p>
    <w:p w14:paraId="16144EAC" w14:textId="77777777" w:rsidR="00E17FA9" w:rsidRDefault="00E17FA9" w:rsidP="00E17FA9">
      <w:pPr>
        <w:rPr>
          <w:rtl/>
        </w:rPr>
      </w:pPr>
    </w:p>
    <w:p w14:paraId="601BD537" w14:textId="77777777" w:rsidR="00E17FA9" w:rsidRDefault="00E17FA9" w:rsidP="00E17FA9">
      <w:pPr>
        <w:tabs>
          <w:tab w:val="left" w:pos="2265"/>
        </w:tabs>
        <w:rPr>
          <w:rtl/>
        </w:rPr>
      </w:pPr>
      <w:r>
        <w:rPr>
          <w:rtl/>
        </w:rPr>
        <w:tab/>
      </w:r>
    </w:p>
    <w:p w14:paraId="339A82B0" w14:textId="4C7FDBB0" w:rsidR="00E17FA9" w:rsidRDefault="00E17FA9" w:rsidP="00E17FA9">
      <w:pPr>
        <w:tabs>
          <w:tab w:val="left" w:pos="2265"/>
        </w:tabs>
        <w:rPr>
          <w:rtl/>
          <w:lang w:bidi="ar-EG"/>
        </w:rPr>
      </w:pPr>
    </w:p>
    <w:p w14:paraId="27593900" w14:textId="49946192" w:rsidR="00E17FA9" w:rsidRPr="00E17FA9" w:rsidRDefault="00E17FA9" w:rsidP="00E17FA9">
      <w:pPr>
        <w:tabs>
          <w:tab w:val="left" w:pos="2265"/>
        </w:tabs>
        <w:rPr>
          <w:rtl/>
        </w:rPr>
        <w:sectPr w:rsidR="00E17FA9" w:rsidRPr="00E17FA9" w:rsidSect="00BD6E51">
          <w:headerReference w:type="default" r:id="rId31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tl/>
        </w:rPr>
        <w:tab/>
      </w:r>
    </w:p>
    <w:p w14:paraId="16EE368E" w14:textId="5060A9A7" w:rsidR="00C73E57" w:rsidRPr="00C73E57" w:rsidRDefault="00C73E57" w:rsidP="00A415EC">
      <w:pPr>
        <w:tabs>
          <w:tab w:val="left" w:pos="7470"/>
        </w:tabs>
        <w:rPr>
          <w:rtl/>
        </w:rPr>
      </w:pPr>
    </w:p>
    <w:p w14:paraId="2ECB7BBB" w14:textId="4F567B37" w:rsidR="00C73E57" w:rsidRPr="00C73E57" w:rsidRDefault="00C73E57" w:rsidP="00C73E57">
      <w:pPr>
        <w:rPr>
          <w:rtl/>
        </w:rPr>
      </w:pPr>
    </w:p>
    <w:p w14:paraId="43C1D55B" w14:textId="7E22DEDE" w:rsidR="00C73E57" w:rsidRPr="00C73E57" w:rsidRDefault="00C73E57" w:rsidP="00C73E57">
      <w:pPr>
        <w:rPr>
          <w:rtl/>
        </w:rPr>
      </w:pPr>
    </w:p>
    <w:p w14:paraId="1ACCF08C" w14:textId="4334F51D" w:rsidR="00C73E57" w:rsidRPr="00C73E57" w:rsidRDefault="00C73E57" w:rsidP="00C73E57">
      <w:pPr>
        <w:rPr>
          <w:rtl/>
        </w:rPr>
      </w:pPr>
    </w:p>
    <w:p w14:paraId="61AC3399" w14:textId="26445B29" w:rsidR="00C73E57" w:rsidRPr="00C73E57" w:rsidRDefault="00C73E57" w:rsidP="00C73E57">
      <w:pPr>
        <w:rPr>
          <w:rtl/>
        </w:rPr>
      </w:pPr>
    </w:p>
    <w:tbl>
      <w:tblPr>
        <w:tblpPr w:leftFromText="180" w:rightFromText="180" w:vertAnchor="text" w:horzAnchor="margin" w:tblpXSpec="center" w:tblpY="12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6"/>
        <w:gridCol w:w="3283"/>
        <w:gridCol w:w="3185"/>
      </w:tblGrid>
      <w:tr w:rsidR="007B42DA" w:rsidRPr="00391735" w14:paraId="0823C2BA" w14:textId="36970963" w:rsidTr="007B42DA">
        <w:tc>
          <w:tcPr>
            <w:tcW w:w="2846" w:type="dxa"/>
            <w:tcBorders>
              <w:top w:val="thinThickSmallGap" w:sz="18" w:space="0" w:color="auto"/>
              <w:left w:val="thinThickSmallGap" w:sz="18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965A155" w14:textId="77777777" w:rsidR="007B42DA" w:rsidRPr="00391735" w:rsidRDefault="007B42DA" w:rsidP="001D752E">
            <w:pPr>
              <w:jc w:val="center"/>
              <w:rPr>
                <w:rFonts w:ascii="Imprint MT Shadow" w:hAnsi="Imprint MT Shadow"/>
                <w:b w:val="0"/>
                <w:bCs w:val="0"/>
                <w:sz w:val="32"/>
                <w:szCs w:val="32"/>
                <w:rtl/>
                <w:lang w:bidi="ar-EG"/>
              </w:rPr>
            </w:pPr>
            <w:r w:rsidRPr="00391735">
              <w:rPr>
                <w:rFonts w:cs="Simplified Arabic" w:hint="cs"/>
                <w:sz w:val="32"/>
                <w:szCs w:val="32"/>
                <w:rtl/>
              </w:rPr>
              <w:t xml:space="preserve">موقع  </w:t>
            </w:r>
            <w:r w:rsidRPr="00391735">
              <w:rPr>
                <w:rFonts w:cs="Simplified Arabic"/>
                <w:sz w:val="32"/>
                <w:szCs w:val="32"/>
              </w:rPr>
              <w:t>Scopus</w:t>
            </w:r>
          </w:p>
        </w:tc>
        <w:tc>
          <w:tcPr>
            <w:tcW w:w="3283" w:type="dxa"/>
            <w:tcBorders>
              <w:top w:val="thinThickSmallGap" w:sz="18" w:space="0" w:color="auto"/>
              <w:left w:val="double" w:sz="6" w:space="0" w:color="auto"/>
              <w:bottom w:val="double" w:sz="6" w:space="0" w:color="auto"/>
              <w:right w:val="thinThickSmallGap" w:sz="18" w:space="0" w:color="auto"/>
            </w:tcBorders>
            <w:vAlign w:val="center"/>
          </w:tcPr>
          <w:p w14:paraId="5AEB18D0" w14:textId="102A7566" w:rsidR="007B42DA" w:rsidRPr="00391735" w:rsidRDefault="007B42DA" w:rsidP="001D752E">
            <w:pPr>
              <w:jc w:val="center"/>
              <w:rPr>
                <w:rFonts w:ascii="Imprint MT Shadow" w:hAnsi="Imprint MT Shadow"/>
                <w:b w:val="0"/>
                <w:bCs w:val="0"/>
                <w:sz w:val="28"/>
                <w:lang w:bidi="ar-EG"/>
              </w:rPr>
            </w:pPr>
            <w:r>
              <w:rPr>
                <w:rFonts w:cs="Simplified Arabic" w:hint="cs"/>
                <w:sz w:val="28"/>
                <w:rtl/>
                <w:lang w:bidi="ar-EG"/>
              </w:rPr>
              <w:t>يُ</w:t>
            </w:r>
            <w:r w:rsidRPr="00391735">
              <w:rPr>
                <w:rFonts w:cs="Simplified Arabic" w:hint="cs"/>
                <w:sz w:val="28"/>
                <w:rtl/>
                <w:lang w:bidi="ar-EG"/>
              </w:rPr>
              <w:t>حسب على مجمل الإنتاج العلمى</w:t>
            </w:r>
          </w:p>
        </w:tc>
        <w:tc>
          <w:tcPr>
            <w:tcW w:w="3185" w:type="dxa"/>
            <w:tcBorders>
              <w:top w:val="thinThickSmallGap" w:sz="18" w:space="0" w:color="auto"/>
              <w:left w:val="double" w:sz="6" w:space="0" w:color="auto"/>
              <w:bottom w:val="double" w:sz="6" w:space="0" w:color="auto"/>
              <w:right w:val="thinThickSmallGap" w:sz="18" w:space="0" w:color="auto"/>
            </w:tcBorders>
          </w:tcPr>
          <w:p w14:paraId="5B4FDEB3" w14:textId="25D9319E" w:rsidR="007B42DA" w:rsidRDefault="007B42DA" w:rsidP="001D752E">
            <w:pPr>
              <w:jc w:val="center"/>
              <w:rPr>
                <w:rFonts w:cs="Simplified Arabic"/>
                <w:sz w:val="28"/>
                <w:rtl/>
                <w:lang w:bidi="ar-EG"/>
              </w:rPr>
            </w:pPr>
            <w:r>
              <w:rPr>
                <w:rFonts w:cs="Simplified Arabic" w:hint="cs"/>
                <w:sz w:val="28"/>
                <w:rtl/>
                <w:lang w:bidi="ar-EG"/>
              </w:rPr>
              <w:t>مجمل الاستشهادات</w:t>
            </w:r>
          </w:p>
        </w:tc>
      </w:tr>
      <w:tr w:rsidR="007B42DA" w:rsidRPr="00391735" w14:paraId="44E7A502" w14:textId="221F5AA9" w:rsidTr="007B42DA">
        <w:tc>
          <w:tcPr>
            <w:tcW w:w="2846" w:type="dxa"/>
            <w:tcBorders>
              <w:left w:val="thinThickSmallGap" w:sz="18" w:space="0" w:color="auto"/>
              <w:bottom w:val="thinThickSmallGap" w:sz="18" w:space="0" w:color="auto"/>
              <w:right w:val="double" w:sz="6" w:space="0" w:color="auto"/>
            </w:tcBorders>
            <w:vAlign w:val="center"/>
          </w:tcPr>
          <w:p w14:paraId="5EF200E8" w14:textId="77777777" w:rsidR="007B42DA" w:rsidRPr="00391735" w:rsidRDefault="007B42DA" w:rsidP="001D752E">
            <w:pPr>
              <w:jc w:val="center"/>
              <w:rPr>
                <w:rFonts w:ascii="Imprint MT Shadow" w:hAnsi="Imprint MT Shadow"/>
                <w:b w:val="0"/>
                <w:bCs w:val="0"/>
                <w:sz w:val="28"/>
                <w:rtl/>
                <w:lang w:bidi="ar-EG"/>
              </w:rPr>
            </w:pPr>
          </w:p>
        </w:tc>
        <w:tc>
          <w:tcPr>
            <w:tcW w:w="3283" w:type="dxa"/>
            <w:tcBorders>
              <w:left w:val="double" w:sz="6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0519ABFC" w14:textId="77777777" w:rsidR="007B42DA" w:rsidRPr="00391735" w:rsidRDefault="007B42DA" w:rsidP="001D752E">
            <w:pPr>
              <w:ind w:right="317"/>
              <w:jc w:val="right"/>
              <w:rPr>
                <w:rFonts w:ascii="Imprint MT Shadow" w:hAnsi="Imprint MT Shadow"/>
                <w:b w:val="0"/>
                <w:bCs w:val="0"/>
                <w:sz w:val="30"/>
                <w:szCs w:val="30"/>
                <w:rtl/>
                <w:lang w:bidi="ar-EG"/>
              </w:rPr>
            </w:pPr>
            <w:r w:rsidRPr="00391735">
              <w:rPr>
                <w:rFonts w:cs="Simplified Arabic"/>
                <w:sz w:val="30"/>
                <w:szCs w:val="30"/>
              </w:rPr>
              <w:t>H-index</w:t>
            </w:r>
            <w:r w:rsidRPr="00391735">
              <w:rPr>
                <w:rFonts w:cs="Simplified Arabic"/>
                <w:sz w:val="30"/>
                <w:szCs w:val="30"/>
                <w:rtl/>
              </w:rPr>
              <w:t xml:space="preserve"> </w:t>
            </w:r>
            <w:r w:rsidRPr="00391735">
              <w:rPr>
                <w:rFonts w:cs="Simplified Arabic" w:hint="cs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185" w:type="dxa"/>
            <w:tcBorders>
              <w:left w:val="double" w:sz="6" w:space="0" w:color="auto"/>
              <w:bottom w:val="thinThickSmallGap" w:sz="18" w:space="0" w:color="auto"/>
              <w:right w:val="thinThickSmallGap" w:sz="18" w:space="0" w:color="auto"/>
            </w:tcBorders>
          </w:tcPr>
          <w:p w14:paraId="27E5D2DF" w14:textId="77777777" w:rsidR="007B42DA" w:rsidRPr="00391735" w:rsidRDefault="007B42DA" w:rsidP="001D752E">
            <w:pPr>
              <w:ind w:right="317"/>
              <w:jc w:val="right"/>
              <w:rPr>
                <w:rFonts w:cs="Simplified Arabic"/>
                <w:sz w:val="30"/>
                <w:szCs w:val="30"/>
              </w:rPr>
            </w:pPr>
          </w:p>
        </w:tc>
      </w:tr>
    </w:tbl>
    <w:p w14:paraId="276A00EC" w14:textId="28B22D16" w:rsidR="00C73E57" w:rsidRPr="00C73E57" w:rsidRDefault="00C73E57" w:rsidP="00C73E57">
      <w:pPr>
        <w:rPr>
          <w:rtl/>
        </w:rPr>
      </w:pPr>
    </w:p>
    <w:p w14:paraId="5678662E" w14:textId="63F4CD99" w:rsidR="00C73E57" w:rsidRPr="00C73E57" w:rsidRDefault="00C73E57" w:rsidP="007B42DA">
      <w:pPr>
        <w:jc w:val="center"/>
        <w:rPr>
          <w:rtl/>
        </w:rPr>
      </w:pPr>
    </w:p>
    <w:p w14:paraId="41804D16" w14:textId="5D89EF5C" w:rsidR="00C73E57" w:rsidRDefault="00C73E57" w:rsidP="00C73E57"/>
    <w:p w14:paraId="0FB083E7" w14:textId="01C0E27A" w:rsidR="000E07F0" w:rsidRPr="000E07F0" w:rsidRDefault="000E07F0" w:rsidP="000E07F0">
      <w:pPr>
        <w:rPr>
          <w:rtl/>
        </w:rPr>
      </w:pPr>
    </w:p>
    <w:p w14:paraId="5FBD2694" w14:textId="767DE7D0" w:rsidR="000E07F0" w:rsidRPr="000E07F0" w:rsidRDefault="000E07F0" w:rsidP="000E07F0">
      <w:pPr>
        <w:rPr>
          <w:rtl/>
        </w:rPr>
      </w:pPr>
    </w:p>
    <w:p w14:paraId="20867632" w14:textId="77777777" w:rsidR="000E07F0" w:rsidRDefault="000E07F0" w:rsidP="000E07F0">
      <w:pPr>
        <w:tabs>
          <w:tab w:val="left" w:pos="8100"/>
        </w:tabs>
        <w:rPr>
          <w:rtl/>
        </w:rPr>
        <w:sectPr w:rsidR="000E07F0" w:rsidSect="00BD6E51">
          <w:headerReference w:type="default" r:id="rId32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tl/>
        </w:rPr>
        <w:tab/>
      </w:r>
    </w:p>
    <w:p w14:paraId="5733048E" w14:textId="2F06520D" w:rsidR="000E07F0" w:rsidRDefault="000E07F0" w:rsidP="000E07F0">
      <w:pPr>
        <w:tabs>
          <w:tab w:val="left" w:pos="8100"/>
        </w:tabs>
        <w:rPr>
          <w:rtl/>
        </w:rPr>
      </w:pPr>
    </w:p>
    <w:p w14:paraId="28259D56" w14:textId="4CE4E481" w:rsidR="000E07F0" w:rsidRDefault="000E07F0" w:rsidP="000E07F0">
      <w:pPr>
        <w:rPr>
          <w:rtl/>
        </w:rPr>
      </w:pPr>
    </w:p>
    <w:p w14:paraId="041F08B3" w14:textId="359D7AB8" w:rsidR="000E07F0" w:rsidRPr="000E07F0" w:rsidRDefault="000E07F0" w:rsidP="000E07F0">
      <w:pPr>
        <w:rPr>
          <w:rtl/>
        </w:rPr>
      </w:pPr>
    </w:p>
    <w:p w14:paraId="7579A774" w14:textId="5719F956" w:rsidR="000E07F0" w:rsidRPr="000E07F0" w:rsidRDefault="000E07F0" w:rsidP="000E07F0">
      <w:pPr>
        <w:rPr>
          <w:rtl/>
        </w:rPr>
      </w:pPr>
    </w:p>
    <w:p w14:paraId="1A7F3D2C" w14:textId="1E5A8E2A" w:rsidR="000E07F0" w:rsidRPr="000E07F0" w:rsidRDefault="000E07F0" w:rsidP="000E07F0">
      <w:pPr>
        <w:rPr>
          <w:rtl/>
        </w:rPr>
      </w:pPr>
    </w:p>
    <w:p w14:paraId="130C982F" w14:textId="6536FC05" w:rsidR="000E07F0" w:rsidRPr="000E07F0" w:rsidRDefault="000E07F0" w:rsidP="000E07F0">
      <w:pPr>
        <w:rPr>
          <w:rtl/>
        </w:rPr>
      </w:pPr>
    </w:p>
    <w:p w14:paraId="322B1216" w14:textId="4A8E3C55" w:rsidR="000E07F0" w:rsidRDefault="000E07F0" w:rsidP="000E07F0">
      <w:pPr>
        <w:tabs>
          <w:tab w:val="left" w:pos="5685"/>
        </w:tabs>
        <w:rPr>
          <w:rtl/>
        </w:rPr>
        <w:sectPr w:rsidR="000E07F0" w:rsidSect="00BD6E51">
          <w:headerReference w:type="default" r:id="rId33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</w:p>
    <w:p w14:paraId="4DAFD292" w14:textId="6D2E0447" w:rsidR="009275A5" w:rsidRPr="009275A5" w:rsidRDefault="009275A5" w:rsidP="009275A5"/>
    <w:p w14:paraId="1966FE73" w14:textId="1F3C2F90" w:rsidR="009275A5" w:rsidRPr="009275A5" w:rsidRDefault="009275A5" w:rsidP="009275A5"/>
    <w:p w14:paraId="62F95A1D" w14:textId="1302EA39" w:rsidR="009275A5" w:rsidRPr="009275A5" w:rsidRDefault="009275A5" w:rsidP="009275A5"/>
    <w:p w14:paraId="71E03E75" w14:textId="42C8FFB9" w:rsidR="009275A5" w:rsidRPr="009275A5" w:rsidRDefault="009275A5" w:rsidP="009275A5"/>
    <w:p w14:paraId="0DA1ABF1" w14:textId="77777777" w:rsidR="009275A5" w:rsidRDefault="009275A5" w:rsidP="009275A5">
      <w:pPr>
        <w:tabs>
          <w:tab w:val="left" w:pos="5372"/>
        </w:tabs>
        <w:rPr>
          <w:rtl/>
        </w:rPr>
        <w:sectPr w:rsidR="009275A5" w:rsidSect="00BD6E51">
          <w:headerReference w:type="default" r:id="rId34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tl/>
        </w:rPr>
        <w:tab/>
      </w:r>
    </w:p>
    <w:p w14:paraId="3407215E" w14:textId="430E10A7" w:rsidR="009275A5" w:rsidRPr="009275A5" w:rsidRDefault="009275A5" w:rsidP="009275A5">
      <w:pPr>
        <w:tabs>
          <w:tab w:val="left" w:pos="5372"/>
        </w:tabs>
      </w:pPr>
    </w:p>
    <w:p w14:paraId="2D6EAE79" w14:textId="51B239CD" w:rsidR="009275A5" w:rsidRDefault="009275A5" w:rsidP="009275A5">
      <w:pPr>
        <w:rPr>
          <w:rtl/>
        </w:rPr>
      </w:pPr>
    </w:p>
    <w:p w14:paraId="3D60455D" w14:textId="3151DD19" w:rsidR="009275A5" w:rsidRPr="009275A5" w:rsidRDefault="009275A5" w:rsidP="009275A5"/>
    <w:p w14:paraId="2C9BD988" w14:textId="71F4FAE3" w:rsidR="009275A5" w:rsidRPr="009275A5" w:rsidRDefault="009275A5" w:rsidP="009275A5"/>
    <w:p w14:paraId="5E49D76A" w14:textId="51D9EE93" w:rsidR="009275A5" w:rsidRPr="009275A5" w:rsidRDefault="009275A5" w:rsidP="009275A5"/>
    <w:p w14:paraId="440A3047" w14:textId="4DAD596D" w:rsidR="009275A5" w:rsidRDefault="009275A5" w:rsidP="009275A5">
      <w:pPr>
        <w:tabs>
          <w:tab w:val="left" w:pos="3663"/>
        </w:tabs>
        <w:rPr>
          <w:rtl/>
        </w:rPr>
        <w:sectPr w:rsidR="009275A5" w:rsidSect="00BD6E51"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</w:p>
    <w:p w14:paraId="506779DA" w14:textId="08864CBE" w:rsidR="009275A5" w:rsidRDefault="009275A5" w:rsidP="009275A5">
      <w:pPr>
        <w:tabs>
          <w:tab w:val="left" w:pos="3663"/>
        </w:tabs>
        <w:rPr>
          <w:rtl/>
        </w:rPr>
      </w:pPr>
    </w:p>
    <w:p w14:paraId="233AC6DA" w14:textId="20EB6B05" w:rsidR="002A7592" w:rsidRPr="002A7592" w:rsidRDefault="002A7592" w:rsidP="002A7592"/>
    <w:p w14:paraId="02755FC9" w14:textId="6BE841A3" w:rsidR="002A7592" w:rsidRPr="002A7592" w:rsidRDefault="002A7592" w:rsidP="002A7592"/>
    <w:p w14:paraId="482AFD15" w14:textId="343BEA91" w:rsidR="002A7592" w:rsidRPr="002A7592" w:rsidRDefault="002A7592" w:rsidP="002A7592"/>
    <w:p w14:paraId="79A291A4" w14:textId="6CBA4007" w:rsidR="002A7592" w:rsidRPr="002A7592" w:rsidRDefault="002A7592" w:rsidP="002A7592"/>
    <w:p w14:paraId="40374BB2" w14:textId="245FCEF2" w:rsidR="002A7592" w:rsidRPr="002A7592" w:rsidRDefault="002A7592" w:rsidP="002A7592"/>
    <w:p w14:paraId="0A92E73E" w14:textId="40BDFA62" w:rsidR="002A7592" w:rsidRPr="002A7592" w:rsidRDefault="002A7592" w:rsidP="002A7592"/>
    <w:p w14:paraId="533B58AB" w14:textId="26C57482" w:rsidR="002A7592" w:rsidRPr="002A7592" w:rsidRDefault="002A7592" w:rsidP="002A7592"/>
    <w:p w14:paraId="001377A5" w14:textId="05E1B54F" w:rsidR="002A7592" w:rsidRPr="002A7592" w:rsidRDefault="002A7592" w:rsidP="002A7592"/>
    <w:p w14:paraId="3EF54C4D" w14:textId="637CFABC" w:rsidR="002A7592" w:rsidRPr="002A7592" w:rsidRDefault="002A7592" w:rsidP="002A7592"/>
    <w:p w14:paraId="23600242" w14:textId="77777777" w:rsidR="002A7592" w:rsidRDefault="002A7592" w:rsidP="002A7592">
      <w:pPr>
        <w:tabs>
          <w:tab w:val="left" w:pos="5341"/>
        </w:tabs>
        <w:rPr>
          <w:rtl/>
        </w:rPr>
        <w:sectPr w:rsidR="002A7592" w:rsidSect="00BD6E51">
          <w:headerReference w:type="default" r:id="rId35"/>
          <w:pgSz w:w="12240" w:h="15840"/>
          <w:pgMar w:top="1440" w:right="1440" w:bottom="1440" w:left="1440" w:header="720" w:footer="288" w:gutter="0"/>
          <w:cols w:space="720"/>
          <w:docGrid w:linePitch="360"/>
        </w:sectPr>
      </w:pPr>
      <w:r>
        <w:rPr>
          <w:rtl/>
        </w:rPr>
        <w:tab/>
      </w:r>
    </w:p>
    <w:p w14:paraId="4CABE0FA" w14:textId="489BFDAF" w:rsidR="002A7592" w:rsidRPr="002A7592" w:rsidRDefault="002A7592" w:rsidP="002A7592">
      <w:pPr>
        <w:tabs>
          <w:tab w:val="left" w:pos="5341"/>
        </w:tabs>
      </w:pPr>
    </w:p>
    <w:p w14:paraId="2CE4E674" w14:textId="77777777" w:rsidR="002A7592" w:rsidRPr="002A7592" w:rsidRDefault="002A7592" w:rsidP="002A7592"/>
    <w:sectPr w:rsidR="002A7592" w:rsidRPr="002A7592" w:rsidSect="00BD6E51">
      <w:headerReference w:type="default" r:id="rId36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267EF0" w14:textId="77777777" w:rsidR="00DE7E07" w:rsidRDefault="00DE7E07" w:rsidP="00BD6E51">
      <w:r>
        <w:separator/>
      </w:r>
    </w:p>
  </w:endnote>
  <w:endnote w:type="continuationSeparator" w:id="0">
    <w:p w14:paraId="292B77EC" w14:textId="77777777" w:rsidR="00DE7E07" w:rsidRDefault="00DE7E07" w:rsidP="00BD6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Koufi">
    <w:altName w:val="Arial"/>
    <w:charset w:val="B2"/>
    <w:family w:val="auto"/>
    <w:pitch w:val="variable"/>
    <w:sig w:usb0="02942001" w:usb1="03F40006" w:usb2="00020000" w:usb3="00000000" w:csb0="00000040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Sultan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KR HEAD1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l-Kharashi 40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KR HEAD2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43BF7" w14:textId="04F7463A" w:rsidR="008906EA" w:rsidRDefault="008906EA" w:rsidP="00C73E57">
    <w:pPr>
      <w:pStyle w:val="Heading1"/>
      <w:spacing w:line="240" w:lineRule="exact"/>
      <w:jc w:val="right"/>
      <w:rPr>
        <w:w w:val="100"/>
        <w:szCs w:val="20"/>
      </w:rPr>
    </w:pPr>
    <w:r>
      <w:rPr>
        <w:noProof/>
        <w:w w:val="10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252792" wp14:editId="1CD27FEB">
              <wp:simplePos x="0" y="0"/>
              <wp:positionH relativeFrom="column">
                <wp:posOffset>3886200</wp:posOffset>
              </wp:positionH>
              <wp:positionV relativeFrom="paragraph">
                <wp:posOffset>9525</wp:posOffset>
              </wp:positionV>
              <wp:extent cx="2600325" cy="561975"/>
              <wp:effectExtent l="0" t="0" r="9525" b="952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03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3CA5247" w14:textId="77777777" w:rsidR="008906EA" w:rsidRDefault="008906EA" w:rsidP="00BD6E51">
                          <w:pPr>
                            <w:rPr>
                              <w:rFonts w:cs="Al-Kharashi 40"/>
                              <w:w w:val="95"/>
                              <w:sz w:val="16"/>
                              <w:szCs w:val="20"/>
                              <w:rtl/>
                            </w:rPr>
                          </w:pPr>
                          <w:r>
                            <w:rPr>
                              <w:rFonts w:cs="Al-Kharashi 40" w:hint="cs"/>
                              <w:w w:val="95"/>
                              <w:sz w:val="16"/>
                              <w:szCs w:val="20"/>
                              <w:rtl/>
                            </w:rPr>
                            <w:t xml:space="preserve">101 ش قصر العينى </w:t>
                          </w:r>
                          <w:r>
                            <w:rPr>
                              <w:rFonts w:cs="Al-Kharashi 40"/>
                              <w:w w:val="95"/>
                              <w:sz w:val="16"/>
                              <w:szCs w:val="20"/>
                              <w:rtl/>
                            </w:rPr>
                            <w:t>–</w:t>
                          </w:r>
                          <w:r>
                            <w:rPr>
                              <w:rFonts w:cs="Al-Kharashi 40" w:hint="cs"/>
                              <w:w w:val="95"/>
                              <w:sz w:val="16"/>
                              <w:szCs w:val="20"/>
                              <w:rtl/>
                            </w:rPr>
                            <w:t xml:space="preserve"> القاهرة </w:t>
                          </w:r>
                          <w:r>
                            <w:rPr>
                              <w:rFonts w:cs="Al-Kharashi 40"/>
                              <w:w w:val="95"/>
                              <w:sz w:val="16"/>
                              <w:szCs w:val="20"/>
                              <w:rtl/>
                            </w:rPr>
                            <w:t>–</w:t>
                          </w:r>
                          <w:r>
                            <w:rPr>
                              <w:rFonts w:cs="Al-Kharashi 40" w:hint="cs"/>
                              <w:w w:val="95"/>
                              <w:sz w:val="16"/>
                              <w:szCs w:val="20"/>
                              <w:rtl/>
                            </w:rPr>
                            <w:t xml:space="preserve"> جمهورية مصر العربية</w:t>
                          </w:r>
                        </w:p>
                        <w:p w14:paraId="13C35160" w14:textId="2E03225B" w:rsidR="008906EA" w:rsidRDefault="008906EA" w:rsidP="00BD6E51">
                          <w:pPr>
                            <w:rPr>
                              <w:rFonts w:cs="Al-Kharashi 40"/>
                              <w:sz w:val="16"/>
                              <w:szCs w:val="20"/>
                              <w:rtl/>
                            </w:rPr>
                          </w:pPr>
                          <w:r>
                            <w:rPr>
                              <w:rFonts w:cs="Al-Kharashi 40" w:hint="cs"/>
                              <w:sz w:val="16"/>
                              <w:szCs w:val="20"/>
                              <w:rtl/>
                            </w:rPr>
                            <w:t>تليفـــــــــــــون :</w:t>
                          </w:r>
                          <w:r>
                            <w:rPr>
                              <w:rFonts w:cs="Al-Kharashi 40"/>
                              <w:sz w:val="16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Al-Kharashi 40" w:hint="cs"/>
                              <w:sz w:val="16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Al-Kharashi 40"/>
                              <w:sz w:val="16"/>
                              <w:szCs w:val="20"/>
                              <w:rtl/>
                            </w:rPr>
                            <w:t>7924398</w:t>
                          </w:r>
                          <w:r w:rsidRPr="00C73E57">
                            <w:rPr>
                              <w:rFonts w:cs="Al-Kharashi 40"/>
                              <w:sz w:val="20"/>
                              <w:szCs w:val="20"/>
                            </w:rPr>
                            <w:t>02</w:t>
                          </w:r>
                        </w:p>
                        <w:p w14:paraId="471592B6" w14:textId="1AFE7945" w:rsidR="008906EA" w:rsidRDefault="008906EA" w:rsidP="00BD6E51">
                          <w:pPr>
                            <w:rPr>
                              <w:rFonts w:cs="Al-Kharashi 40"/>
                              <w:sz w:val="22"/>
                              <w:szCs w:val="24"/>
                              <w:rtl/>
                            </w:rPr>
                          </w:pPr>
                          <w:r>
                            <w:rPr>
                              <w:rFonts w:cs="Al-Kharashi 40" w:hint="cs"/>
                              <w:sz w:val="16"/>
                              <w:szCs w:val="20"/>
                              <w:rtl/>
                            </w:rPr>
                            <w:t>فاكـــــــــــــــس :</w:t>
                          </w:r>
                          <w:r>
                            <w:rPr>
                              <w:rFonts w:cs="Al-Kharashi 40"/>
                              <w:sz w:val="16"/>
                              <w:szCs w:val="20"/>
                              <w:rtl/>
                            </w:rPr>
                            <w:t xml:space="preserve">  </w:t>
                          </w:r>
                          <w:r w:rsidRPr="00C73E57">
                            <w:rPr>
                              <w:rFonts w:cs="Al-Kharashi 40" w:hint="cs"/>
                              <w:sz w:val="20"/>
                              <w:szCs w:val="20"/>
                              <w:rtl/>
                            </w:rPr>
                            <w:t>7921270</w:t>
                          </w:r>
                          <w:r w:rsidRPr="00C73E57">
                            <w:rPr>
                              <w:rFonts w:cs="Al-Kharashi 40"/>
                              <w:sz w:val="20"/>
                              <w:szCs w:val="20"/>
                            </w:rPr>
                            <w:t>+202-</w:t>
                          </w:r>
                        </w:p>
                        <w:p w14:paraId="7CBA8AC2" w14:textId="77777777" w:rsidR="008906EA" w:rsidRDefault="008906E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8" type="#_x0000_t202" style="position:absolute;margin-left:306pt;margin-top:.75pt;width:204.7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" fillcolor="white [3201]" stroked="f" strokeweight=".5pt">
              <v:textbox>
                <w:txbxContent>
                  <w:p w14:paraId="53CA5247" w14:textId="77777777" w:rsidR="006E58D2" w:rsidRDefault="006E58D2" w:rsidP="00BD6E51">
                    <w:pPr>
                      <w:rPr>
                        <w:rFonts w:cs="Al-Kharashi 40"/>
                        <w:w w:val="95"/>
                        <w:sz w:val="16"/>
                        <w:szCs w:val="20"/>
                        <w:rtl/>
                      </w:rPr>
                    </w:pPr>
                    <w:r>
                      <w:rPr>
                        <w:rFonts w:cs="Al-Kharashi 40" w:hint="cs"/>
                        <w:w w:val="95"/>
                        <w:sz w:val="16"/>
                        <w:szCs w:val="20"/>
                        <w:rtl/>
                      </w:rPr>
                      <w:t xml:space="preserve">101 ش قصر العينى </w:t>
                    </w:r>
                    <w:r>
                      <w:rPr>
                        <w:rFonts w:cs="Al-Kharashi 40"/>
                        <w:w w:val="95"/>
                        <w:sz w:val="16"/>
                        <w:szCs w:val="20"/>
                        <w:rtl/>
                      </w:rPr>
                      <w:t>–</w:t>
                    </w:r>
                    <w:r>
                      <w:rPr>
                        <w:rFonts w:cs="Al-Kharashi 40" w:hint="cs"/>
                        <w:w w:val="95"/>
                        <w:sz w:val="16"/>
                        <w:szCs w:val="20"/>
                        <w:rtl/>
                      </w:rPr>
                      <w:t xml:space="preserve"> القاهرة </w:t>
                    </w:r>
                    <w:r>
                      <w:rPr>
                        <w:rFonts w:cs="Al-Kharashi 40"/>
                        <w:w w:val="95"/>
                        <w:sz w:val="16"/>
                        <w:szCs w:val="20"/>
                        <w:rtl/>
                      </w:rPr>
                      <w:t>–</w:t>
                    </w:r>
                    <w:r>
                      <w:rPr>
                        <w:rFonts w:cs="Al-Kharashi 40" w:hint="cs"/>
                        <w:w w:val="95"/>
                        <w:sz w:val="16"/>
                        <w:szCs w:val="20"/>
                        <w:rtl/>
                      </w:rPr>
                      <w:t xml:space="preserve"> جمهورية مصر العربية</w:t>
                    </w:r>
                  </w:p>
                  <w:p w14:paraId="13C35160" w14:textId="2E03225B" w:rsidR="006E58D2" w:rsidRDefault="006E58D2" w:rsidP="00BD6E51">
                    <w:pPr>
                      <w:rPr>
                        <w:rFonts w:cs="Al-Kharashi 40"/>
                        <w:sz w:val="16"/>
                        <w:szCs w:val="20"/>
                        <w:rtl/>
                      </w:rPr>
                    </w:pPr>
                    <w:r>
                      <w:rPr>
                        <w:rFonts w:cs="Al-Kharashi 40" w:hint="cs"/>
                        <w:sz w:val="16"/>
                        <w:szCs w:val="20"/>
                        <w:rtl/>
                      </w:rPr>
                      <w:t>تليفـــــــــــــون :</w:t>
                    </w:r>
                    <w:r>
                      <w:rPr>
                        <w:rFonts w:cs="Al-Kharashi 40"/>
                        <w:sz w:val="16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cs="Al-Kharashi 40" w:hint="cs"/>
                        <w:sz w:val="16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cs="Al-Kharashi 40"/>
                        <w:sz w:val="16"/>
                        <w:szCs w:val="20"/>
                        <w:rtl/>
                      </w:rPr>
                      <w:t>7924398</w:t>
                    </w:r>
                    <w:r w:rsidRPr="00C73E57">
                      <w:rPr>
                        <w:rFonts w:cs="Al-Kharashi 40"/>
                        <w:sz w:val="20"/>
                        <w:szCs w:val="20"/>
                      </w:rPr>
                      <w:t>02</w:t>
                    </w:r>
                  </w:p>
                  <w:p w14:paraId="471592B6" w14:textId="1AFE7945" w:rsidR="006E58D2" w:rsidRDefault="006E58D2" w:rsidP="00BD6E51">
                    <w:pPr>
                      <w:rPr>
                        <w:rFonts w:cs="Al-Kharashi 40"/>
                        <w:sz w:val="22"/>
                        <w:szCs w:val="24"/>
                        <w:rtl/>
                      </w:rPr>
                    </w:pPr>
                    <w:r>
                      <w:rPr>
                        <w:rFonts w:cs="Al-Kharashi 40" w:hint="cs"/>
                        <w:sz w:val="16"/>
                        <w:szCs w:val="20"/>
                        <w:rtl/>
                      </w:rPr>
                      <w:t>فاكـــــــــــــــس :</w:t>
                    </w:r>
                    <w:r>
                      <w:rPr>
                        <w:rFonts w:cs="Al-Kharashi 40"/>
                        <w:sz w:val="16"/>
                        <w:szCs w:val="20"/>
                        <w:rtl/>
                      </w:rPr>
                      <w:t xml:space="preserve">  </w:t>
                    </w:r>
                    <w:r w:rsidRPr="00C73E57">
                      <w:rPr>
                        <w:rFonts w:cs="Al-Kharashi 40" w:hint="cs"/>
                        <w:sz w:val="20"/>
                        <w:szCs w:val="20"/>
                        <w:rtl/>
                      </w:rPr>
                      <w:t>7921270</w:t>
                    </w:r>
                    <w:r w:rsidRPr="00C73E57">
                      <w:rPr>
                        <w:rFonts w:cs="Al-Kharashi 40"/>
                        <w:sz w:val="20"/>
                        <w:szCs w:val="20"/>
                      </w:rPr>
                      <w:t>+202-</w:t>
                    </w:r>
                  </w:p>
                  <w:p w14:paraId="7CBA8AC2" w14:textId="77777777" w:rsidR="006E58D2" w:rsidRDefault="006E58D2"/>
                </w:txbxContent>
              </v:textbox>
            </v:shape>
          </w:pict>
        </mc:Fallback>
      </mc:AlternateContent>
    </w:r>
    <w:r>
      <w:rPr>
        <w:noProof/>
        <w:w w:val="10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F8C142" wp14:editId="3C9705DE">
              <wp:simplePos x="0" y="0"/>
              <wp:positionH relativeFrom="column">
                <wp:posOffset>-272415</wp:posOffset>
              </wp:positionH>
              <wp:positionV relativeFrom="paragraph">
                <wp:posOffset>9525</wp:posOffset>
              </wp:positionV>
              <wp:extent cx="6941820" cy="9525"/>
              <wp:effectExtent l="0" t="0" r="30480" b="2857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941820" cy="952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227231F" id="Straight Connector 4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45pt,.75pt" to="525.1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" strokecolor="black [3200]" strokeweight="1.5pt">
              <v:stroke joinstyle="miter"/>
            </v:line>
          </w:pict>
        </mc:Fallback>
      </mc:AlternateContent>
    </w:r>
    <w:r>
      <w:rPr>
        <w:w w:val="100"/>
        <w:szCs w:val="20"/>
      </w:rPr>
      <w:t xml:space="preserve">101 </w:t>
    </w:r>
    <w:proofErr w:type="spellStart"/>
    <w:r>
      <w:rPr>
        <w:w w:val="100"/>
        <w:szCs w:val="20"/>
      </w:rPr>
      <w:t>Kasr</w:t>
    </w:r>
    <w:proofErr w:type="spellEnd"/>
    <w:r>
      <w:rPr>
        <w:w w:val="100"/>
        <w:szCs w:val="20"/>
      </w:rPr>
      <w:t xml:space="preserve"> Al-</w:t>
    </w:r>
    <w:proofErr w:type="spellStart"/>
    <w:r>
      <w:rPr>
        <w:w w:val="100"/>
        <w:szCs w:val="20"/>
      </w:rPr>
      <w:t>Aini</w:t>
    </w:r>
    <w:proofErr w:type="spellEnd"/>
    <w:r>
      <w:rPr>
        <w:w w:val="100"/>
        <w:szCs w:val="20"/>
      </w:rPr>
      <w:t xml:space="preserve"> St., </w:t>
    </w:r>
    <w:smartTag w:uri="urn:schemas-microsoft-com:office:smarttags" w:element="City">
      <w:r>
        <w:rPr>
          <w:w w:val="100"/>
          <w:szCs w:val="20"/>
        </w:rPr>
        <w:t>Cairo</w:t>
      </w:r>
    </w:smartTag>
    <w:r>
      <w:rPr>
        <w:w w:val="100"/>
        <w:szCs w:val="20"/>
      </w:rPr>
      <w:t>, Egypt</w:t>
    </w:r>
  </w:p>
  <w:p w14:paraId="63CD52DD" w14:textId="09ED395A" w:rsidR="008906EA" w:rsidRDefault="008906EA" w:rsidP="00C73E57">
    <w:pPr>
      <w:pStyle w:val="Heading1"/>
      <w:spacing w:line="240" w:lineRule="exact"/>
      <w:jc w:val="right"/>
      <w:rPr>
        <w:w w:val="100"/>
        <w:szCs w:val="20"/>
      </w:rPr>
    </w:pPr>
    <w:r>
      <w:rPr>
        <w:w w:val="100"/>
        <w:szCs w:val="20"/>
      </w:rPr>
      <w:t>Tel. :02 7924398</w:t>
    </w:r>
  </w:p>
  <w:p w14:paraId="56F0C3D9" w14:textId="1865D31A" w:rsidR="008906EA" w:rsidRDefault="008906EA" w:rsidP="00BD6E51">
    <w:pPr>
      <w:bidi w:val="0"/>
      <w:spacing w:line="240" w:lineRule="exact"/>
      <w:rPr>
        <w:rFonts w:ascii="Arial" w:hAnsi="Arial" w:cs="Arial"/>
        <w:sz w:val="22"/>
        <w:szCs w:val="20"/>
        <w:rtl/>
      </w:rPr>
    </w:pPr>
    <w:r>
      <w:rPr>
        <w:rFonts w:ascii="Arial" w:hAnsi="Arial" w:cs="Arial"/>
        <w:sz w:val="16"/>
        <w:szCs w:val="20"/>
      </w:rPr>
      <w:t>Fax: +202-7921270</w:t>
    </w:r>
  </w:p>
  <w:p w14:paraId="15C56BCC" w14:textId="55ADBB4C" w:rsidR="008906EA" w:rsidRDefault="008906EA">
    <w:pPr>
      <w:pStyle w:val="Footer"/>
    </w:pPr>
  </w:p>
  <w:p w14:paraId="1C619780" w14:textId="2762D656" w:rsidR="008906EA" w:rsidRDefault="008906E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CCB1A8" w14:textId="77777777" w:rsidR="008906EA" w:rsidRDefault="008906EA" w:rsidP="00C73E57">
    <w:pPr>
      <w:pStyle w:val="Heading1"/>
      <w:spacing w:line="240" w:lineRule="exact"/>
      <w:jc w:val="right"/>
      <w:rPr>
        <w:w w:val="100"/>
        <w:szCs w:val="20"/>
      </w:rPr>
    </w:pPr>
    <w:r>
      <w:rPr>
        <w:noProof/>
        <w:w w:val="10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D3D4287" wp14:editId="122E139B">
              <wp:simplePos x="0" y="0"/>
              <wp:positionH relativeFrom="column">
                <wp:posOffset>3886200</wp:posOffset>
              </wp:positionH>
              <wp:positionV relativeFrom="paragraph">
                <wp:posOffset>9525</wp:posOffset>
              </wp:positionV>
              <wp:extent cx="2600325" cy="561975"/>
              <wp:effectExtent l="0" t="0" r="9525" b="9525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03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25CDF1E" w14:textId="77777777" w:rsidR="008906EA" w:rsidRDefault="008906EA" w:rsidP="00BD6E51">
                          <w:pPr>
                            <w:rPr>
                              <w:rFonts w:cs="Al-Kharashi 40"/>
                              <w:w w:val="95"/>
                              <w:sz w:val="16"/>
                              <w:szCs w:val="20"/>
                              <w:rtl/>
                            </w:rPr>
                          </w:pPr>
                          <w:r>
                            <w:rPr>
                              <w:rFonts w:cs="Al-Kharashi 40" w:hint="cs"/>
                              <w:w w:val="95"/>
                              <w:sz w:val="16"/>
                              <w:szCs w:val="20"/>
                              <w:rtl/>
                            </w:rPr>
                            <w:t xml:space="preserve">101 ش قصر العينى </w:t>
                          </w:r>
                          <w:r>
                            <w:rPr>
                              <w:rFonts w:cs="Al-Kharashi 40"/>
                              <w:w w:val="95"/>
                              <w:sz w:val="16"/>
                              <w:szCs w:val="20"/>
                              <w:rtl/>
                            </w:rPr>
                            <w:t>–</w:t>
                          </w:r>
                          <w:r>
                            <w:rPr>
                              <w:rFonts w:cs="Al-Kharashi 40" w:hint="cs"/>
                              <w:w w:val="95"/>
                              <w:sz w:val="16"/>
                              <w:szCs w:val="20"/>
                              <w:rtl/>
                            </w:rPr>
                            <w:t xml:space="preserve"> القاهرة </w:t>
                          </w:r>
                          <w:r>
                            <w:rPr>
                              <w:rFonts w:cs="Al-Kharashi 40"/>
                              <w:w w:val="95"/>
                              <w:sz w:val="16"/>
                              <w:szCs w:val="20"/>
                              <w:rtl/>
                            </w:rPr>
                            <w:t>–</w:t>
                          </w:r>
                          <w:r>
                            <w:rPr>
                              <w:rFonts w:cs="Al-Kharashi 40" w:hint="cs"/>
                              <w:w w:val="95"/>
                              <w:sz w:val="16"/>
                              <w:szCs w:val="20"/>
                              <w:rtl/>
                            </w:rPr>
                            <w:t xml:space="preserve"> جمهورية مصر العربية</w:t>
                          </w:r>
                        </w:p>
                        <w:p w14:paraId="4FE86C85" w14:textId="77777777" w:rsidR="008906EA" w:rsidRDefault="008906EA" w:rsidP="00BD6E51">
                          <w:pPr>
                            <w:rPr>
                              <w:rFonts w:cs="Al-Kharashi 40"/>
                              <w:sz w:val="16"/>
                              <w:szCs w:val="20"/>
                              <w:rtl/>
                            </w:rPr>
                          </w:pPr>
                          <w:r>
                            <w:rPr>
                              <w:rFonts w:cs="Al-Kharashi 40" w:hint="cs"/>
                              <w:sz w:val="16"/>
                              <w:szCs w:val="20"/>
                              <w:rtl/>
                            </w:rPr>
                            <w:t>تليفـــــــــــــون :</w:t>
                          </w:r>
                          <w:r>
                            <w:rPr>
                              <w:rFonts w:cs="Al-Kharashi 40"/>
                              <w:sz w:val="16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Al-Kharashi 40" w:hint="cs"/>
                              <w:sz w:val="16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Al-Kharashi 40"/>
                              <w:sz w:val="16"/>
                              <w:szCs w:val="20"/>
                              <w:rtl/>
                            </w:rPr>
                            <w:t>7924398</w:t>
                          </w:r>
                          <w:r w:rsidRPr="00C73E57">
                            <w:rPr>
                              <w:rFonts w:cs="Al-Kharashi 40"/>
                              <w:sz w:val="20"/>
                              <w:szCs w:val="20"/>
                            </w:rPr>
                            <w:t>02</w:t>
                          </w:r>
                        </w:p>
                        <w:p w14:paraId="2298165D" w14:textId="77777777" w:rsidR="008906EA" w:rsidRDefault="008906EA" w:rsidP="00BD6E51">
                          <w:pPr>
                            <w:rPr>
                              <w:rFonts w:cs="Al-Kharashi 40"/>
                              <w:sz w:val="22"/>
                              <w:szCs w:val="24"/>
                              <w:rtl/>
                            </w:rPr>
                          </w:pPr>
                          <w:r>
                            <w:rPr>
                              <w:rFonts w:cs="Al-Kharashi 40" w:hint="cs"/>
                              <w:sz w:val="16"/>
                              <w:szCs w:val="20"/>
                              <w:rtl/>
                            </w:rPr>
                            <w:t>فاكـــــــــــــــس :</w:t>
                          </w:r>
                          <w:r>
                            <w:rPr>
                              <w:rFonts w:cs="Al-Kharashi 40"/>
                              <w:sz w:val="16"/>
                              <w:szCs w:val="20"/>
                              <w:rtl/>
                            </w:rPr>
                            <w:t xml:space="preserve">  </w:t>
                          </w:r>
                          <w:r w:rsidRPr="00C73E57">
                            <w:rPr>
                              <w:rFonts w:cs="Al-Kharashi 40" w:hint="cs"/>
                              <w:sz w:val="20"/>
                              <w:szCs w:val="20"/>
                              <w:rtl/>
                            </w:rPr>
                            <w:t>7921270</w:t>
                          </w:r>
                          <w:r w:rsidRPr="00C73E57">
                            <w:rPr>
                              <w:rFonts w:cs="Al-Kharashi 40"/>
                              <w:sz w:val="20"/>
                              <w:szCs w:val="20"/>
                            </w:rPr>
                            <w:t>+202-</w:t>
                          </w:r>
                        </w:p>
                        <w:p w14:paraId="3F9EC4C7" w14:textId="77777777" w:rsidR="008906EA" w:rsidRDefault="008906E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1" type="#_x0000_t202" style="position:absolute;margin-left:306pt;margin-top:.75pt;width:204.75pt;height:4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" fillcolor="white [3201]" stroked="f" strokeweight=".5pt">
              <v:textbox>
                <w:txbxContent>
                  <w:p w14:paraId="525CDF1E" w14:textId="77777777" w:rsidR="006E58D2" w:rsidRDefault="006E58D2" w:rsidP="00BD6E51">
                    <w:pPr>
                      <w:rPr>
                        <w:rFonts w:cs="Al-Kharashi 40"/>
                        <w:w w:val="95"/>
                        <w:sz w:val="16"/>
                        <w:szCs w:val="20"/>
                        <w:rtl/>
                      </w:rPr>
                    </w:pPr>
                    <w:r>
                      <w:rPr>
                        <w:rFonts w:cs="Al-Kharashi 40" w:hint="cs"/>
                        <w:w w:val="95"/>
                        <w:sz w:val="16"/>
                        <w:szCs w:val="20"/>
                        <w:rtl/>
                      </w:rPr>
                      <w:t xml:space="preserve">101 ش قصر العينى </w:t>
                    </w:r>
                    <w:r>
                      <w:rPr>
                        <w:rFonts w:cs="Al-Kharashi 40"/>
                        <w:w w:val="95"/>
                        <w:sz w:val="16"/>
                        <w:szCs w:val="20"/>
                        <w:rtl/>
                      </w:rPr>
                      <w:t>–</w:t>
                    </w:r>
                    <w:r>
                      <w:rPr>
                        <w:rFonts w:cs="Al-Kharashi 40" w:hint="cs"/>
                        <w:w w:val="95"/>
                        <w:sz w:val="16"/>
                        <w:szCs w:val="20"/>
                        <w:rtl/>
                      </w:rPr>
                      <w:t xml:space="preserve"> القاهرة </w:t>
                    </w:r>
                    <w:r>
                      <w:rPr>
                        <w:rFonts w:cs="Al-Kharashi 40"/>
                        <w:w w:val="95"/>
                        <w:sz w:val="16"/>
                        <w:szCs w:val="20"/>
                        <w:rtl/>
                      </w:rPr>
                      <w:t>–</w:t>
                    </w:r>
                    <w:r>
                      <w:rPr>
                        <w:rFonts w:cs="Al-Kharashi 40" w:hint="cs"/>
                        <w:w w:val="95"/>
                        <w:sz w:val="16"/>
                        <w:szCs w:val="20"/>
                        <w:rtl/>
                      </w:rPr>
                      <w:t xml:space="preserve"> جمهورية مصر العربية</w:t>
                    </w:r>
                  </w:p>
                  <w:p w14:paraId="4FE86C85" w14:textId="77777777" w:rsidR="006E58D2" w:rsidRDefault="006E58D2" w:rsidP="00BD6E51">
                    <w:pPr>
                      <w:rPr>
                        <w:rFonts w:cs="Al-Kharashi 40"/>
                        <w:sz w:val="16"/>
                        <w:szCs w:val="20"/>
                        <w:rtl/>
                      </w:rPr>
                    </w:pPr>
                    <w:r>
                      <w:rPr>
                        <w:rFonts w:cs="Al-Kharashi 40" w:hint="cs"/>
                        <w:sz w:val="16"/>
                        <w:szCs w:val="20"/>
                        <w:rtl/>
                      </w:rPr>
                      <w:t>تليفـــــــــــــون :</w:t>
                    </w:r>
                    <w:r>
                      <w:rPr>
                        <w:rFonts w:cs="Al-Kharashi 40"/>
                        <w:sz w:val="16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cs="Al-Kharashi 40" w:hint="cs"/>
                        <w:sz w:val="16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cs="Al-Kharashi 40"/>
                        <w:sz w:val="16"/>
                        <w:szCs w:val="20"/>
                        <w:rtl/>
                      </w:rPr>
                      <w:t>7924398</w:t>
                    </w:r>
                    <w:r w:rsidRPr="00C73E57">
                      <w:rPr>
                        <w:rFonts w:cs="Al-Kharashi 40"/>
                        <w:sz w:val="20"/>
                        <w:szCs w:val="20"/>
                      </w:rPr>
                      <w:t>02</w:t>
                    </w:r>
                  </w:p>
                  <w:p w14:paraId="2298165D" w14:textId="77777777" w:rsidR="006E58D2" w:rsidRDefault="006E58D2" w:rsidP="00BD6E51">
                    <w:pPr>
                      <w:rPr>
                        <w:rFonts w:cs="Al-Kharashi 40"/>
                        <w:sz w:val="22"/>
                        <w:szCs w:val="24"/>
                        <w:rtl/>
                      </w:rPr>
                    </w:pPr>
                    <w:r>
                      <w:rPr>
                        <w:rFonts w:cs="Al-Kharashi 40" w:hint="cs"/>
                        <w:sz w:val="16"/>
                        <w:szCs w:val="20"/>
                        <w:rtl/>
                      </w:rPr>
                      <w:t>فاكـــــــــــــــس :</w:t>
                    </w:r>
                    <w:r>
                      <w:rPr>
                        <w:rFonts w:cs="Al-Kharashi 40"/>
                        <w:sz w:val="16"/>
                        <w:szCs w:val="20"/>
                        <w:rtl/>
                      </w:rPr>
                      <w:t xml:space="preserve">  </w:t>
                    </w:r>
                    <w:r w:rsidRPr="00C73E57">
                      <w:rPr>
                        <w:rFonts w:cs="Al-Kharashi 40" w:hint="cs"/>
                        <w:sz w:val="20"/>
                        <w:szCs w:val="20"/>
                        <w:rtl/>
                      </w:rPr>
                      <w:t>7921270</w:t>
                    </w:r>
                    <w:r w:rsidRPr="00C73E57">
                      <w:rPr>
                        <w:rFonts w:cs="Al-Kharashi 40"/>
                        <w:sz w:val="20"/>
                        <w:szCs w:val="20"/>
                      </w:rPr>
                      <w:t>+202-</w:t>
                    </w:r>
                  </w:p>
                  <w:p w14:paraId="3F9EC4C7" w14:textId="77777777" w:rsidR="006E58D2" w:rsidRDefault="006E58D2"/>
                </w:txbxContent>
              </v:textbox>
            </v:shape>
          </w:pict>
        </mc:Fallback>
      </mc:AlternateContent>
    </w:r>
    <w:r>
      <w:rPr>
        <w:noProof/>
        <w:w w:val="100"/>
        <w:szCs w:val="20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CB2DDA1" wp14:editId="44ED256E">
              <wp:simplePos x="0" y="0"/>
              <wp:positionH relativeFrom="column">
                <wp:posOffset>-272415</wp:posOffset>
              </wp:positionH>
              <wp:positionV relativeFrom="paragraph">
                <wp:posOffset>9525</wp:posOffset>
              </wp:positionV>
              <wp:extent cx="6941820" cy="9525"/>
              <wp:effectExtent l="0" t="0" r="30480" b="28575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941820" cy="952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2E217E3" id="Straight Connector 16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45pt,.75pt" to="525.1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" strokecolor="black [3200]" strokeweight="1.5pt">
              <v:stroke joinstyle="miter"/>
            </v:line>
          </w:pict>
        </mc:Fallback>
      </mc:AlternateContent>
    </w:r>
    <w:r>
      <w:rPr>
        <w:w w:val="100"/>
        <w:szCs w:val="20"/>
      </w:rPr>
      <w:t xml:space="preserve">101 </w:t>
    </w:r>
    <w:proofErr w:type="spellStart"/>
    <w:r>
      <w:rPr>
        <w:w w:val="100"/>
        <w:szCs w:val="20"/>
      </w:rPr>
      <w:t>Kasr</w:t>
    </w:r>
    <w:proofErr w:type="spellEnd"/>
    <w:r>
      <w:rPr>
        <w:w w:val="100"/>
        <w:szCs w:val="20"/>
      </w:rPr>
      <w:t xml:space="preserve"> Al-</w:t>
    </w:r>
    <w:proofErr w:type="spellStart"/>
    <w:r>
      <w:rPr>
        <w:w w:val="100"/>
        <w:szCs w:val="20"/>
      </w:rPr>
      <w:t>Aini</w:t>
    </w:r>
    <w:proofErr w:type="spellEnd"/>
    <w:r>
      <w:rPr>
        <w:w w:val="100"/>
        <w:szCs w:val="20"/>
      </w:rPr>
      <w:t xml:space="preserve"> St., </w:t>
    </w:r>
    <w:smartTag w:uri="urn:schemas-microsoft-com:office:smarttags" w:element="City">
      <w:r>
        <w:rPr>
          <w:w w:val="100"/>
          <w:szCs w:val="20"/>
        </w:rPr>
        <w:t>Cairo</w:t>
      </w:r>
    </w:smartTag>
    <w:r>
      <w:rPr>
        <w:w w:val="100"/>
        <w:szCs w:val="20"/>
      </w:rPr>
      <w:t>, Egypt</w:t>
    </w:r>
  </w:p>
  <w:p w14:paraId="2BC83A06" w14:textId="77777777" w:rsidR="008906EA" w:rsidRDefault="008906EA" w:rsidP="00C73E57">
    <w:pPr>
      <w:pStyle w:val="Heading1"/>
      <w:spacing w:line="240" w:lineRule="exact"/>
      <w:jc w:val="right"/>
      <w:rPr>
        <w:w w:val="100"/>
        <w:szCs w:val="20"/>
      </w:rPr>
    </w:pPr>
    <w:r>
      <w:rPr>
        <w:w w:val="100"/>
        <w:szCs w:val="20"/>
      </w:rPr>
      <w:t>Tel. :02 7924398</w:t>
    </w:r>
  </w:p>
  <w:p w14:paraId="3B66B04D" w14:textId="70D2817C" w:rsidR="008906EA" w:rsidRDefault="008906EA" w:rsidP="00BD6E51">
    <w:pPr>
      <w:bidi w:val="0"/>
      <w:spacing w:line="240" w:lineRule="exact"/>
      <w:rPr>
        <w:rFonts w:ascii="Arial" w:hAnsi="Arial" w:cs="Arial"/>
        <w:sz w:val="22"/>
        <w:szCs w:val="20"/>
        <w:rtl/>
      </w:rPr>
    </w:pPr>
    <w:r>
      <w:rPr>
        <w:rFonts w:ascii="Arial" w:hAnsi="Arial" w:cs="Arial"/>
        <w:sz w:val="16"/>
        <w:szCs w:val="20"/>
      </w:rPr>
      <w:t>Fax: +202-7921270</w:t>
    </w:r>
  </w:p>
  <w:p w14:paraId="6D8655AF" w14:textId="77777777" w:rsidR="008906EA" w:rsidRDefault="008906EA">
    <w:pPr>
      <w:pStyle w:val="Footer"/>
    </w:pPr>
  </w:p>
  <w:p w14:paraId="55920100" w14:textId="77777777" w:rsidR="008906EA" w:rsidRDefault="008906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184C19" w14:textId="77777777" w:rsidR="00DE7E07" w:rsidRDefault="00DE7E07" w:rsidP="00BD6E51">
      <w:r>
        <w:separator/>
      </w:r>
    </w:p>
  </w:footnote>
  <w:footnote w:type="continuationSeparator" w:id="0">
    <w:p w14:paraId="3CAC56C5" w14:textId="77777777" w:rsidR="00DE7E07" w:rsidRDefault="00DE7E07" w:rsidP="00BD6E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DCDD0D" w14:textId="20B8E6A9" w:rsidR="008906EA" w:rsidRDefault="008906EA">
    <w:pPr>
      <w:pStyle w:val="Header"/>
    </w:pPr>
    <w:r w:rsidRPr="00400CC2">
      <w:rPr>
        <w:rFonts w:hint="cs"/>
        <w:noProof/>
        <w:szCs w:val="24"/>
      </w:rPr>
      <w:drawing>
        <wp:anchor distT="0" distB="0" distL="114300" distR="114300" simplePos="0" relativeHeight="251662336" behindDoc="0" locked="0" layoutInCell="1" allowOverlap="1" wp14:anchorId="0E5453E3" wp14:editId="24B50D1E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71D88C0" wp14:editId="3348354E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3985261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7" type="#_x0000_t202" style="position:absolute;left:0;text-align:left;margin-left:320.25pt;margin-top:-18pt;width:197.25pt;height:6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" fillcolor="white [3201]" stroked="f" strokeweight=".5pt">
              <v:textbox>
                <w:txbxContent>
                  <w:p w14:paraId="23985261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3845197A" w14:textId="5BC580A2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2E4B1ED" wp14:editId="05ECDC87">
              <wp:simplePos x="0" y="0"/>
              <wp:positionH relativeFrom="column">
                <wp:posOffset>-114301</wp:posOffset>
              </wp:positionH>
              <wp:positionV relativeFrom="paragraph">
                <wp:posOffset>486410</wp:posOffset>
              </wp:positionV>
              <wp:extent cx="6086475" cy="9525"/>
              <wp:effectExtent l="0" t="0" r="28575" b="28575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8BD60FE" id="Straight Connector 7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38.3pt" to="470.2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" strokecolor="black [3200]" strokeweight="1.7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F69200" w14:textId="0F809ADE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A37C19" wp14:editId="5969CD61">
              <wp:simplePos x="0" y="0"/>
              <wp:positionH relativeFrom="column">
                <wp:posOffset>1876425</wp:posOffset>
              </wp:positionH>
              <wp:positionV relativeFrom="paragraph">
                <wp:posOffset>9525</wp:posOffset>
              </wp:positionV>
              <wp:extent cx="2124075" cy="657225"/>
              <wp:effectExtent l="0" t="0" r="9525" b="9525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4075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C582CA0" w14:textId="151E4EC6" w:rsidR="008906EA" w:rsidRPr="0040018C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40018C"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استمارة طلب تقدم لجائزة الدولة </w:t>
                          </w: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للتفوق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9" type="#_x0000_t202" style="position:absolute;left:0;text-align:left;margin-left:147.75pt;margin-top:.75pt;width:167.25pt;height:51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" fillcolor="white [3201]" stroked="f" strokeweight=".5pt">
              <v:textbox>
                <w:txbxContent>
                  <w:p w14:paraId="7C582CA0" w14:textId="151E4EC6" w:rsidR="006E58D2" w:rsidRPr="0040018C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 w:rsidRPr="0040018C"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 xml:space="preserve">استمارة طلب تقدم لجائزة الدولة </w:t>
                    </w: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للتفوق</w:t>
                    </w:r>
                  </w:p>
                </w:txbxContent>
              </v:textbox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666432" behindDoc="0" locked="0" layoutInCell="1" allowOverlap="1" wp14:anchorId="60B83208" wp14:editId="15645339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4D95DEA" wp14:editId="61F4BA4A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4A9915D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1" o:spid="_x0000_s1040" type="#_x0000_t202" style="position:absolute;left:0;text-align:left;margin-left:320.25pt;margin-top:-18pt;width:197.25pt;height:61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" fillcolor="white [3201]" stroked="f" strokeweight=".5pt">
              <v:textbox>
                <w:txbxContent>
                  <w:p w14:paraId="64A9915D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294BEC62" w14:textId="17B17FCD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49B9263" wp14:editId="5F4B89D9">
              <wp:simplePos x="0" y="0"/>
              <wp:positionH relativeFrom="column">
                <wp:posOffset>-114301</wp:posOffset>
              </wp:positionH>
              <wp:positionV relativeFrom="paragraph">
                <wp:posOffset>486410</wp:posOffset>
              </wp:positionV>
              <wp:extent cx="6086475" cy="9525"/>
              <wp:effectExtent l="0" t="0" r="28575" b="28575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51E1560" id="Straight Connector 12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38.3pt" to="470.2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" strokecolor="black [3200]" strokeweight="1.7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309EBF" w14:textId="3C2A058D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ECC5E50" wp14:editId="39989CD3">
              <wp:simplePos x="0" y="0"/>
              <wp:positionH relativeFrom="margin">
                <wp:align>center</wp:align>
              </wp:positionH>
              <wp:positionV relativeFrom="paragraph">
                <wp:posOffset>9525</wp:posOffset>
              </wp:positionV>
              <wp:extent cx="2124075" cy="657225"/>
              <wp:effectExtent l="0" t="0" r="9525" b="9525"/>
              <wp:wrapNone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4075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FD86171" w14:textId="42180C8A" w:rsidR="008906EA" w:rsidRPr="002707A5" w:rsidRDefault="008906EA" w:rsidP="002707A5">
                          <w:pPr>
                            <w:pStyle w:val="ListParagraph"/>
                            <w:jc w:val="center"/>
                            <w:rPr>
                              <w:rFonts w:ascii="Sakkal Majalla" w:hAnsi="Sakkal Majalla"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2707A5"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إقرار بتوافر الشروط العامة للتقدم للجائزة</w:t>
                          </w:r>
                        </w:p>
                        <w:p w14:paraId="5AA01458" w14:textId="24C18A03" w:rsidR="008906EA" w:rsidRPr="002707A5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42" type="#_x0000_t202" style="position:absolute;left:0;text-align:left;margin-left:0;margin-top:.75pt;width:167.25pt;height:51.75pt;z-index:25167872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" fillcolor="white [3201]" stroked="f" strokeweight=".5pt">
              <v:textbox>
                <w:txbxContent>
                  <w:p w14:paraId="2FD86171" w14:textId="42180C8A" w:rsidR="006E58D2" w:rsidRPr="002707A5" w:rsidRDefault="006E58D2" w:rsidP="002707A5">
                    <w:pPr>
                      <w:pStyle w:val="ListParagraph"/>
                      <w:jc w:val="center"/>
                      <w:rPr>
                        <w:rFonts w:ascii="Sakkal Majalla" w:hAnsi="Sakkal Majalla" w:cs="Sultan bold"/>
                        <w:b w:val="0"/>
                        <w:bCs w:val="0"/>
                        <w:lang w:bidi="ar-EG"/>
                      </w:rPr>
                    </w:pPr>
                    <w:r w:rsidRPr="002707A5"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إقرار بتوافر الشروط العامة للتقدم للجائزة</w:t>
                    </w:r>
                  </w:p>
                  <w:p w14:paraId="5AA01458" w14:textId="24C18A03" w:rsidR="006E58D2" w:rsidRPr="002707A5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675648" behindDoc="0" locked="0" layoutInCell="1" allowOverlap="1" wp14:anchorId="271F6149" wp14:editId="5AE31475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7B3F75E" wp14:editId="0E25A7D8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4A421C7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0" o:spid="_x0000_s1043" type="#_x0000_t202" style="position:absolute;left:0;text-align:left;margin-left:320.25pt;margin-top:-18pt;width:197.25pt;height:61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GR4X/BE&#10;AgAAgg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14A421C7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2346D0FE" w14:textId="3FC67958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5A4C303" wp14:editId="2CDA371D">
              <wp:simplePos x="0" y="0"/>
              <wp:positionH relativeFrom="column">
                <wp:posOffset>-114301</wp:posOffset>
              </wp:positionH>
              <wp:positionV relativeFrom="paragraph">
                <wp:posOffset>486410</wp:posOffset>
              </wp:positionV>
              <wp:extent cx="6086475" cy="9525"/>
              <wp:effectExtent l="0" t="0" r="28575" b="28575"/>
              <wp:wrapNone/>
              <wp:docPr id="21" name="Straight Connecto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618F74D" id="Straight Connector 21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38.3pt" to="470.2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" strokecolor="black [3200]" strokeweight="1.75pt">
              <v:stroke joinstyle="miter"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7EF87E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70A2B843" wp14:editId="2D83C4CC">
              <wp:simplePos x="0" y="0"/>
              <wp:positionH relativeFrom="margin">
                <wp:align>center</wp:align>
              </wp:positionH>
              <wp:positionV relativeFrom="paragraph">
                <wp:posOffset>9525</wp:posOffset>
              </wp:positionV>
              <wp:extent cx="2124075" cy="657225"/>
              <wp:effectExtent l="0" t="0" r="9525" b="9525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4075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E8C2693" w14:textId="6004FDA5" w:rsidR="008906EA" w:rsidRPr="00487C47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487C47"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خطاب معتمد من جهة العمل يفيد بعدم توقيع جزاءات على المتقدم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44" type="#_x0000_t202" style="position:absolute;left:0;text-align:left;margin-left:0;margin-top:.75pt;width:167.25pt;height:51.75pt;z-index:25168384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" fillcolor="white [3201]" stroked="f" strokeweight=".5pt">
              <v:textbox>
                <w:txbxContent>
                  <w:p w14:paraId="3E8C2693" w14:textId="6004FDA5" w:rsidR="006E58D2" w:rsidRPr="00487C47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 w:rsidRPr="00487C47"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خطاب معتمد من جهة العمل يفيد بعدم توقيع جزاءات على المتقدم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680768" behindDoc="0" locked="0" layoutInCell="1" allowOverlap="1" wp14:anchorId="332193A9" wp14:editId="2A2A9429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E82B399" wp14:editId="3730D218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24" name="Text 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1B0B623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4" o:spid="_x0000_s1045" type="#_x0000_t202" style="position:absolute;left:0;text-align:left;margin-left:320.25pt;margin-top:-18pt;width:197.25pt;height:61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KtVtsdE&#10;AgAAgg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21B0B623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0F0FEA78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66F8B091" wp14:editId="6D9AA050">
              <wp:simplePos x="0" y="0"/>
              <wp:positionH relativeFrom="column">
                <wp:posOffset>-114301</wp:posOffset>
              </wp:positionH>
              <wp:positionV relativeFrom="paragraph">
                <wp:posOffset>486410</wp:posOffset>
              </wp:positionV>
              <wp:extent cx="6086475" cy="9525"/>
              <wp:effectExtent l="0" t="0" r="28575" b="28575"/>
              <wp:wrapNone/>
              <wp:docPr id="25" name="Straight Connecto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0CBA81C" id="Straight Connector 25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38.3pt" to="470.2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" strokecolor="black [3200]" strokeweight="1.75pt">
              <v:stroke joinstyle="miter"/>
            </v:lin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B4DF53" w14:textId="784A8D5C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1FED8B57" wp14:editId="770756AD">
              <wp:simplePos x="0" y="0"/>
              <wp:positionH relativeFrom="margin">
                <wp:align>center</wp:align>
              </wp:positionH>
              <wp:positionV relativeFrom="paragraph">
                <wp:posOffset>9525</wp:posOffset>
              </wp:positionV>
              <wp:extent cx="2124075" cy="657225"/>
              <wp:effectExtent l="0" t="0" r="9525" b="9525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4075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ECA3B4D" w14:textId="3CC08EEF" w:rsidR="008906EA" w:rsidRPr="00487C47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بيان حالة وظيفية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46" type="#_x0000_t202" style="position:absolute;left:0;text-align:left;margin-left:0;margin-top:.75pt;width:167.25pt;height:51.75pt;z-index:2516889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" fillcolor="white [3201]" stroked="f" strokeweight=".5pt">
              <v:textbox>
                <w:txbxContent>
                  <w:p w14:paraId="2ECA3B4D" w14:textId="3CC08EEF" w:rsidR="006E58D2" w:rsidRPr="00487C47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بيان حالة وظيفية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685888" behindDoc="0" locked="0" layoutInCell="1" allowOverlap="1" wp14:anchorId="6F953563" wp14:editId="66A4CB03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6466E7F0" wp14:editId="5ADCC099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27" name="Text Box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07EADD5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7" o:spid="_x0000_s1047" type="#_x0000_t202" style="position:absolute;left:0;text-align:left;margin-left:320.25pt;margin-top:-18pt;width:197.25pt;height:61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" fillcolor="white [3201]" stroked="f" strokeweight=".5pt">
              <v:textbox>
                <w:txbxContent>
                  <w:p w14:paraId="207EADD5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0DE832B2" w14:textId="5F1E029F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54FE051F" wp14:editId="371B1BAC">
              <wp:simplePos x="0" y="0"/>
              <wp:positionH relativeFrom="margin">
                <wp:align>left</wp:align>
              </wp:positionH>
              <wp:positionV relativeFrom="paragraph">
                <wp:posOffset>528955</wp:posOffset>
              </wp:positionV>
              <wp:extent cx="5867400" cy="342900"/>
              <wp:effectExtent l="0" t="0" r="19050" b="19050"/>
              <wp:wrapNone/>
              <wp:docPr id="30" name="Text Box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67400" cy="34290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1906F5B" w14:textId="56594FB0" w:rsidR="008906EA" w:rsidRPr="00487C47" w:rsidRDefault="008906EA" w:rsidP="004F4741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يرفق هنا بيان حالة وظيفية معتمد مبين فيه المؤهلات العلمية والتاريخ الوظيفي: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0" o:spid="_x0000_s1048" type="#_x0000_t202" style="position:absolute;left:0;text-align:left;margin-left:0;margin-top:41.65pt;width:462pt;height:27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" filled="f" strokeweight=".5pt">
              <v:textbox>
                <w:txbxContent>
                  <w:p w14:paraId="11906F5B" w14:textId="56594FB0" w:rsidR="006E58D2" w:rsidRPr="00487C47" w:rsidRDefault="006E58D2" w:rsidP="004F4741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يرفق هنا بيان حالة وظيفية معتمد مبين فيه المؤهلات العلمية والتاريخ الوظيفي: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61D58253" wp14:editId="56F594B3">
              <wp:simplePos x="0" y="0"/>
              <wp:positionH relativeFrom="column">
                <wp:posOffset>-114301</wp:posOffset>
              </wp:positionH>
              <wp:positionV relativeFrom="paragraph">
                <wp:posOffset>486410</wp:posOffset>
              </wp:positionV>
              <wp:extent cx="6086475" cy="9525"/>
              <wp:effectExtent l="0" t="0" r="28575" b="28575"/>
              <wp:wrapNone/>
              <wp:docPr id="28" name="Straight Connector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1634F49" id="Straight Connector 28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38.3pt" to="470.2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" strokecolor="black [3200]" strokeweight="1.75pt">
              <v:stroke joinstyle="miter"/>
            </v:lin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F67BF3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6630AE63" wp14:editId="749EF3BD">
              <wp:simplePos x="0" y="0"/>
              <wp:positionH relativeFrom="margin">
                <wp:posOffset>1905000</wp:posOffset>
              </wp:positionH>
              <wp:positionV relativeFrom="paragraph">
                <wp:posOffset>9525</wp:posOffset>
              </wp:positionV>
              <wp:extent cx="1933575" cy="447675"/>
              <wp:effectExtent l="0" t="0" r="9525" b="9525"/>
              <wp:wrapNone/>
              <wp:docPr id="47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9A501BD" w14:textId="31FABE16" w:rsidR="008906EA" w:rsidRPr="00487C47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بطاقة الرقم القومي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49" type="#_x0000_t202" style="position:absolute;left:0;text-align:left;margin-left:150pt;margin-top:.75pt;width:152.25pt;height:35.2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" fillcolor="white [3201]" stroked="f" strokeweight=".5pt">
              <v:textbox>
                <w:txbxContent>
                  <w:p w14:paraId="29A501BD" w14:textId="31FABE16" w:rsidR="006E58D2" w:rsidRPr="00487C47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بطاقة الرقم القومي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698176" behindDoc="0" locked="0" layoutInCell="1" allowOverlap="1" wp14:anchorId="10F98975" wp14:editId="501B0147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70CEE57" wp14:editId="06204884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48" name="Text Box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A40665C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48" o:spid="_x0000_s1050" type="#_x0000_t202" style="position:absolute;left:0;text-align:left;margin-left:320.25pt;margin-top:-18pt;width:197.25pt;height:61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NGYnkNE&#10;AgAAgw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3A40665C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6CFDF86F" w14:textId="74B32BCE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1F8A9951" wp14:editId="18A476A0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49" name="Straight Connector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C621A01" id="Straight Connector 49" o:spid="_x0000_s1026" style="position:absolute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8VGErswBAADX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13AED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1BBE3E1E" wp14:editId="62920269">
              <wp:simplePos x="0" y="0"/>
              <wp:positionH relativeFrom="margin">
                <wp:posOffset>1504950</wp:posOffset>
              </wp:positionH>
              <wp:positionV relativeFrom="paragraph">
                <wp:posOffset>9526</wp:posOffset>
              </wp:positionV>
              <wp:extent cx="2352675" cy="552450"/>
              <wp:effectExtent l="0" t="0" r="9525" b="0"/>
              <wp:wrapNone/>
              <wp:docPr id="33" name="Text Box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2675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A5654CE" w14:textId="2C2872DB" w:rsidR="008906EA" w:rsidRPr="00A850CE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A850CE">
                            <w:rPr>
                              <w:rFonts w:ascii="Sakkal Majalla" w:hAnsi="Sakkal Majalla" w:cs="Sultan bold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صورة غلاف الرسالة الحاصل عليها (ماجستير أو دكتوراه)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51" type="#_x0000_t202" style="position:absolute;left:0;text-align:left;margin-left:118.5pt;margin-top:.75pt;width:185.25pt;height:43.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" fillcolor="white [3201]" stroked="f" strokeweight=".5pt">
              <v:textbox>
                <w:txbxContent>
                  <w:p w14:paraId="1A5654CE" w14:textId="2C2872DB" w:rsidR="006E58D2" w:rsidRPr="00A850CE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 w:rsidRPr="00A850CE">
                      <w:rPr>
                        <w:rFonts w:ascii="Sakkal Majalla" w:hAnsi="Sakkal Majalla" w:cs="Sultan bold"/>
                        <w:b w:val="0"/>
                        <w:bCs w:val="0"/>
                        <w:rtl/>
                        <w:lang w:bidi="ar-EG"/>
                      </w:rPr>
                      <w:t xml:space="preserve">صورة غلاف الرسالة الحاصل عليها (ماجستير أو دكتوراه)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04320" behindDoc="0" locked="0" layoutInCell="1" allowOverlap="1" wp14:anchorId="7D88F9EC" wp14:editId="0AE8C0A8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1E33B27E" wp14:editId="40534DDC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35" name="Text Box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B27C16A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5" o:spid="_x0000_s1052" type="#_x0000_t202" style="position:absolute;left:0;text-align:left;margin-left:320.25pt;margin-top:-18pt;width:197.25pt;height:61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" fillcolor="white [3201]" stroked="f" strokeweight=".5pt">
              <v:textbox>
                <w:txbxContent>
                  <w:p w14:paraId="0B27C16A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614E812B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56DED2B4" wp14:editId="46480D31">
              <wp:simplePos x="0" y="0"/>
              <wp:positionH relativeFrom="column">
                <wp:posOffset>-352425</wp:posOffset>
              </wp:positionH>
              <wp:positionV relativeFrom="paragraph">
                <wp:posOffset>509905</wp:posOffset>
              </wp:positionV>
              <wp:extent cx="6381750" cy="333375"/>
              <wp:effectExtent l="0" t="0" r="19050" b="28575"/>
              <wp:wrapNone/>
              <wp:docPr id="36" name="Text Box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D6BFEF6" w14:textId="2B1F39D7" w:rsidR="008906EA" w:rsidRPr="006515D0" w:rsidRDefault="008906EA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A850CE">
                            <w:rPr>
                              <w:rFonts w:ascii="Sakkal Majalla" w:hAnsi="Sakkal Majalla" w:cs="Sultan bold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صورة غلاف الرسالة الحاصل عليها (ماجستير أو دكتوراه) مع بيان أسماء السادة المحكمين والمشرفين على تلك </w:t>
                          </w: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 </w:t>
                          </w:r>
                          <w:r w:rsidRPr="00A850CE">
                            <w:rPr>
                              <w:rFonts w:ascii="Sakkal Majalla" w:hAnsi="Sakkal Majalla" w:cs="Sultan bold"/>
                              <w:b w:val="0"/>
                              <w:bCs w:val="0"/>
                              <w:rtl/>
                              <w:lang w:bidi="ar-EG"/>
                            </w:rPr>
                            <w:t>الرسالة</w:t>
                          </w:r>
                          <w:r w:rsidRPr="00A176B9">
                            <w:rPr>
                              <w:rFonts w:ascii="Sakkal Majalla" w:hAnsi="Sakkal Majalla" w:cs="Sakkal Majalla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 xml:space="preserve"> 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6" o:spid="_x0000_s1053" type="#_x0000_t202" style="position:absolute;left:0;text-align:left;margin-left:-27.75pt;margin-top:40.15pt;width:502.5pt;height:26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" fillcolor="white [3201]" strokeweight=".5pt">
              <v:textbox>
                <w:txbxContent>
                  <w:p w14:paraId="4D6BFEF6" w14:textId="2B1F39D7" w:rsidR="006E58D2" w:rsidRPr="006515D0" w:rsidRDefault="006E58D2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 w:rsidRPr="00A850CE">
                      <w:rPr>
                        <w:rFonts w:ascii="Sakkal Majalla" w:hAnsi="Sakkal Majalla" w:cs="Sultan bold"/>
                        <w:b w:val="0"/>
                        <w:bCs w:val="0"/>
                        <w:rtl/>
                        <w:lang w:bidi="ar-EG"/>
                      </w:rPr>
                      <w:t xml:space="preserve">صورة غلاف الرسالة الحاصل عليها (ماجستير أو دكتوراه) مع بيان أسماء السادة المحكمين والمشرفين على تلك </w:t>
                    </w: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 xml:space="preserve"> </w:t>
                    </w:r>
                    <w:r w:rsidRPr="00A850CE">
                      <w:rPr>
                        <w:rFonts w:ascii="Sakkal Majalla" w:hAnsi="Sakkal Majalla" w:cs="Sultan bold"/>
                        <w:b w:val="0"/>
                        <w:bCs w:val="0"/>
                        <w:rtl/>
                        <w:lang w:bidi="ar-EG"/>
                      </w:rPr>
                      <w:t>الرسالة</w:t>
                    </w:r>
                    <w:r w:rsidRPr="00A176B9">
                      <w:rPr>
                        <w:rFonts w:ascii="Sakkal Majalla" w:hAnsi="Sakkal Majalla" w:cs="Sakkal Majalla"/>
                        <w:b w:val="0"/>
                        <w:bCs w:val="0"/>
                        <w:sz w:val="28"/>
                        <w:rtl/>
                        <w:lang w:bidi="ar-EG"/>
                      </w:rPr>
                      <w:t xml:space="preserve"> 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46188F64" wp14:editId="3741BEE7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37" name="Straight Connector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5D8CE3E" id="Straight Connector 37" o:spid="_x0000_s1026" style="position:absolute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/7orVcwBAADX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5D4819" w14:textId="25EA7D1E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1657E1F6" wp14:editId="183B66D1">
              <wp:simplePos x="0" y="0"/>
              <wp:positionH relativeFrom="margin">
                <wp:posOffset>1504950</wp:posOffset>
              </wp:positionH>
              <wp:positionV relativeFrom="paragraph">
                <wp:posOffset>9526</wp:posOffset>
              </wp:positionV>
              <wp:extent cx="2352675" cy="552450"/>
              <wp:effectExtent l="0" t="0" r="9525" b="0"/>
              <wp:wrapNone/>
              <wp:docPr id="54" name="Text Box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2675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284D16C" w14:textId="46EBD956" w:rsidR="008906EA" w:rsidRPr="00A850CE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السيرة الذاتية</w:t>
                          </w:r>
                          <w:r w:rsidRPr="00A850CE">
                            <w:rPr>
                              <w:rFonts w:ascii="Sakkal Majalla" w:hAnsi="Sakkal Majalla" w:cs="Sultan bold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4" o:spid="_x0000_s1054" type="#_x0000_t202" style="position:absolute;left:0;text-align:left;margin-left:118.5pt;margin-top:.75pt;width:185.25pt;height:43.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" fillcolor="white [3201]" stroked="f" strokeweight=".5pt">
              <v:textbox>
                <w:txbxContent>
                  <w:p w14:paraId="7284D16C" w14:textId="46EBD956" w:rsidR="006E58D2" w:rsidRPr="00A850CE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السيرة الذاتية</w:t>
                    </w:r>
                    <w:r w:rsidRPr="00A850CE">
                      <w:rPr>
                        <w:rFonts w:ascii="Sakkal Majalla" w:hAnsi="Sakkal Majalla" w:cs="Sultan bold"/>
                        <w:b w:val="0"/>
                        <w:bCs w:val="0"/>
                        <w:rtl/>
                        <w:lang w:bidi="ar-EG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10464" behindDoc="0" locked="0" layoutInCell="1" allowOverlap="1" wp14:anchorId="219CF54D" wp14:editId="18A65D91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1C960DC3" wp14:editId="439AAF5B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55" name="Text Box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EE561DA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5" o:spid="_x0000_s1055" type="#_x0000_t202" style="position:absolute;left:0;text-align:left;margin-left:320.25pt;margin-top:-18pt;width:197.25pt;height:61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HcST2dE&#10;AgAAgw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2EE561DA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30A3C8B7" w14:textId="6CE8FF66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14560" behindDoc="0" locked="0" layoutInCell="1" allowOverlap="1" wp14:anchorId="204614C5" wp14:editId="7495C997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5BB2890" w14:textId="42D35101" w:rsidR="008906EA" w:rsidRPr="006515D0" w:rsidRDefault="008906EA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ترفق هنا السيرة الذاتية باللغة العربية </w:t>
                          </w:r>
                          <w:r w:rsidRPr="001F1CD8">
                            <w:rPr>
                              <w:rFonts w:ascii="Simplified Arabic" w:hAnsi="Simplified Arabic" w:cs="Simplified Arabic"/>
                              <w:rtl/>
                              <w:lang w:bidi="ar-EG"/>
                            </w:rPr>
                            <w:t>أو الإنجليزية.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56" o:spid="_x0000_s1056" type="#_x0000_t202" style="position:absolute;left:0;text-align:left;margin-left:-24.75pt;margin-top:43.15pt;width:502.5pt;height:26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" fillcolor="white [3201]" strokeweight=".5pt">
              <v:textbox>
                <w:txbxContent>
                  <w:p w14:paraId="45BB2890" w14:textId="42D35101" w:rsidR="006E58D2" w:rsidRPr="006515D0" w:rsidRDefault="006E58D2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 xml:space="preserve">ترفق هنا السيرة الذاتية باللغة العربية </w:t>
                    </w:r>
                    <w:r w:rsidRPr="001F1CD8">
                      <w:rPr>
                        <w:rFonts w:ascii="Simplified Arabic" w:hAnsi="Simplified Arabic" w:cs="Simplified Arabic"/>
                        <w:rtl/>
                        <w:lang w:bidi="ar-EG"/>
                      </w:rPr>
                      <w:t>أو الإنجليزية.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410EB95A" wp14:editId="0E90F4BA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57" name="Straight Connector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471E27C" id="Straight Connector 57" o:spid="_x0000_s1026" style="position:absolute;flip:y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mOxwfcwBAADX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2E516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7551CEC4" wp14:editId="5E76303C">
              <wp:simplePos x="0" y="0"/>
              <wp:positionH relativeFrom="margin">
                <wp:posOffset>1504950</wp:posOffset>
              </wp:positionH>
              <wp:positionV relativeFrom="paragraph">
                <wp:posOffset>9526</wp:posOffset>
              </wp:positionV>
              <wp:extent cx="2352675" cy="552450"/>
              <wp:effectExtent l="0" t="0" r="9525" b="0"/>
              <wp:wrapNone/>
              <wp:docPr id="62" name="Text Box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2675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B1BFF6E" w14:textId="2600D833" w:rsidR="008906EA" w:rsidRPr="00A850CE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بيان بالجوائز</w:t>
                          </w:r>
                          <w:r w:rsidRPr="00A850CE">
                            <w:rPr>
                              <w:rFonts w:ascii="Sakkal Majalla" w:hAnsi="Sakkal Majalla" w:cs="Sultan bold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2" o:spid="_x0000_s1057" type="#_x0000_t202" style="position:absolute;left:0;text-align:left;margin-left:118.5pt;margin-top:.75pt;width:185.25pt;height:43.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" fillcolor="white [3201]" stroked="f" strokeweight=".5pt">
              <v:textbox>
                <w:txbxContent>
                  <w:p w14:paraId="2B1BFF6E" w14:textId="2600D833" w:rsidR="006E58D2" w:rsidRPr="00A850CE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بيان بالجوائز</w:t>
                    </w:r>
                    <w:r w:rsidRPr="00A850CE">
                      <w:rPr>
                        <w:rFonts w:ascii="Sakkal Majalla" w:hAnsi="Sakkal Majalla" w:cs="Sultan bold"/>
                        <w:b w:val="0"/>
                        <w:bCs w:val="0"/>
                        <w:rtl/>
                        <w:lang w:bidi="ar-EG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16608" behindDoc="0" locked="0" layoutInCell="1" allowOverlap="1" wp14:anchorId="77255186" wp14:editId="6DB578D0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66" name="Pictur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65E8BC92" wp14:editId="2C97145E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63" name="Text Box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FB07BB3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63" o:spid="_x0000_s1058" type="#_x0000_t202" style="position:absolute;left:0;text-align:left;margin-left:320.25pt;margin-top:-18pt;width:197.25pt;height:61.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" fillcolor="white [3201]" stroked="f" strokeweight=".5pt">
              <v:textbox>
                <w:txbxContent>
                  <w:p w14:paraId="0FB07BB3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592B831D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3AF52022" wp14:editId="68DE84DA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64" name="Text Box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68EB53F" w14:textId="1B4782AC" w:rsidR="008906EA" w:rsidRPr="006515D0" w:rsidRDefault="008906EA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يرفق هنا بيان بكل الجوائز الحاصل عليها المتقدم (لا تعتبر المنح من ضمن الجوائز)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4" o:spid="_x0000_s1059" type="#_x0000_t202" style="position:absolute;left:0;text-align:left;margin-left:-24.75pt;margin-top:43.15pt;width:502.5pt;height:26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" fillcolor="white [3201]" strokeweight=".5pt">
              <v:textbox>
                <w:txbxContent>
                  <w:p w14:paraId="368EB53F" w14:textId="1B4782AC" w:rsidR="006E58D2" w:rsidRPr="006515D0" w:rsidRDefault="006E58D2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يرفق هنا بيان بكل الجوائز الحاصل عليها المتقدم (لا تعتبر المنح من ضمن الجوائز)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3B9B8A7E" wp14:editId="591CE1CF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65" name="Straight Connector 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6DD8BB0" id="Straight Connector 65" o:spid="_x0000_s1026" style="position:absolute;flip:y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" strokecolor="black [3200]" strokeweight="1.75pt">
              <v:stroke joinstyle="miter"/>
            </v:lin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6E7A35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81120" behindDoc="0" locked="0" layoutInCell="1" allowOverlap="1" wp14:anchorId="7EB31FE0" wp14:editId="38DAD255">
              <wp:simplePos x="0" y="0"/>
              <wp:positionH relativeFrom="margin">
                <wp:posOffset>1504950</wp:posOffset>
              </wp:positionH>
              <wp:positionV relativeFrom="paragraph">
                <wp:posOffset>9526</wp:posOffset>
              </wp:positionV>
              <wp:extent cx="2352675" cy="552450"/>
              <wp:effectExtent l="0" t="0" r="9525" b="0"/>
              <wp:wrapNone/>
              <wp:docPr id="116" name="Text Box 1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2675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AB2ABAB" w14:textId="77777777" w:rsidR="008906EA" w:rsidRPr="00A850CE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بيان بالجوائز</w:t>
                          </w:r>
                          <w:r w:rsidRPr="00A850CE">
                            <w:rPr>
                              <w:rFonts w:ascii="Sakkal Majalla" w:hAnsi="Sakkal Majalla" w:cs="Sultan bold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6" o:spid="_x0000_s1060" type="#_x0000_t202" style="position:absolute;left:0;text-align:left;margin-left:118.5pt;margin-top:.75pt;width:185.25pt;height:43.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" fillcolor="white [3201]" stroked="f" strokeweight=".5pt">
              <v:textbox>
                <w:txbxContent>
                  <w:p w14:paraId="0AB2ABAB" w14:textId="77777777" w:rsidR="006E58D2" w:rsidRPr="00A850CE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بيان بالجوائز</w:t>
                    </w:r>
                    <w:r w:rsidRPr="00A850CE">
                      <w:rPr>
                        <w:rFonts w:ascii="Sakkal Majalla" w:hAnsi="Sakkal Majalla" w:cs="Sultan bold"/>
                        <w:b w:val="0"/>
                        <w:bCs w:val="0"/>
                        <w:rtl/>
                        <w:lang w:bidi="ar-EG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78048" behindDoc="0" locked="0" layoutInCell="1" allowOverlap="1" wp14:anchorId="3DC3C765" wp14:editId="1AC5303B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20" name="Picture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79072" behindDoc="0" locked="0" layoutInCell="1" allowOverlap="1" wp14:anchorId="19D8064D" wp14:editId="0F767AAA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17" name="Text Box 1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B7BEE2C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17" o:spid="_x0000_s1061" type="#_x0000_t202" style="position:absolute;left:0;text-align:left;margin-left:320.25pt;margin-top:-18pt;width:197.25pt;height:61.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" fillcolor="white [3201]" stroked="f" strokeweight=".5pt">
              <v:textbox>
                <w:txbxContent>
                  <w:p w14:paraId="0B7BEE2C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0F530352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82144" behindDoc="0" locked="0" layoutInCell="1" allowOverlap="1" wp14:anchorId="4F4C7232" wp14:editId="42C5C8F9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118" name="Text Box 1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3AE18E2" w14:textId="172D4219" w:rsidR="008906EA" w:rsidRPr="006515D0" w:rsidRDefault="008906EA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يرفق هنا الشهادات التي تثبت الحصول على الجوائز: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18" o:spid="_x0000_s1062" type="#_x0000_t202" style="position:absolute;left:0;text-align:left;margin-left:-24.75pt;margin-top:43.15pt;width:502.5pt;height:26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" fillcolor="white [3201]" strokeweight=".5pt">
              <v:textbox>
                <w:txbxContent>
                  <w:p w14:paraId="63AE18E2" w14:textId="172D4219" w:rsidR="006E58D2" w:rsidRPr="006515D0" w:rsidRDefault="006E58D2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يرفق هنا الشهادات التي تثبت الحصول على الجوائز: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80096" behindDoc="0" locked="0" layoutInCell="1" allowOverlap="1" wp14:anchorId="38BBC602" wp14:editId="16A8147E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19" name="Straight Connector 1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BA8E69B" id="Straight Connector 119" o:spid="_x0000_s1026" style="position:absolute;flip:y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qT0lBswBAADZ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C7967C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78C352CC" wp14:editId="784C50C5">
              <wp:simplePos x="0" y="0"/>
              <wp:positionH relativeFrom="margin">
                <wp:posOffset>1504950</wp:posOffset>
              </wp:positionH>
              <wp:positionV relativeFrom="paragraph">
                <wp:posOffset>9526</wp:posOffset>
              </wp:positionV>
              <wp:extent cx="2352675" cy="552450"/>
              <wp:effectExtent l="0" t="0" r="9525" b="0"/>
              <wp:wrapNone/>
              <wp:docPr id="67" name="Text Box 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2675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B1A6455" w14:textId="4D172B93" w:rsidR="008906EA" w:rsidRPr="00A850CE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بيان ببراءات الاختراع</w:t>
                          </w:r>
                          <w:r w:rsidRPr="00A850CE">
                            <w:rPr>
                              <w:rFonts w:ascii="Sakkal Majalla" w:hAnsi="Sakkal Majalla" w:cs="Sultan bold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7" o:spid="_x0000_s1063" type="#_x0000_t202" style="position:absolute;left:0;text-align:left;margin-left:118.5pt;margin-top:.75pt;width:185.25pt;height:43.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" fillcolor="white [3201]" stroked="f" strokeweight=".5pt">
              <v:textbox>
                <w:txbxContent>
                  <w:p w14:paraId="3B1A6455" w14:textId="4D172B93" w:rsidR="006E58D2" w:rsidRPr="00A850CE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بيان ببراءات الاختراع</w:t>
                    </w:r>
                    <w:r w:rsidRPr="00A850CE">
                      <w:rPr>
                        <w:rFonts w:ascii="Sakkal Majalla" w:hAnsi="Sakkal Majalla" w:cs="Sultan bold"/>
                        <w:b w:val="0"/>
                        <w:bCs w:val="0"/>
                        <w:rtl/>
                        <w:lang w:bidi="ar-EG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22752" behindDoc="0" locked="0" layoutInCell="1" allowOverlap="1" wp14:anchorId="22C38EBA" wp14:editId="43474478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71" name="Picture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201A93B3" wp14:editId="36A10748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68" name="Text Box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C02CC05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68" o:spid="_x0000_s1064" type="#_x0000_t202" style="position:absolute;left:0;text-align:left;margin-left:320.25pt;margin-top:-18pt;width:197.25pt;height:61.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" fillcolor="white [3201]" stroked="f" strokeweight=".5pt">
              <v:textbox>
                <w:txbxContent>
                  <w:p w14:paraId="3C02CC05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19E4C76D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5AA1130C" wp14:editId="70648E8B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69" name="Text Box 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5769B664" w14:textId="2F9D2D65" w:rsidR="008906EA" w:rsidRPr="006515D0" w:rsidRDefault="008906EA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يرفق هنا بيان ببراءات الاختراع الصادرة الحاصل عليها المتقدم وليس الطلبات المقدمة: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9" o:spid="_x0000_s1065" type="#_x0000_t202" style="position:absolute;left:0;text-align:left;margin-left:-24.75pt;margin-top:43.15pt;width:502.5pt;height:26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" fillcolor="white [3201]" strokeweight=".5pt">
              <v:textbox>
                <w:txbxContent>
                  <w:p w14:paraId="5769B664" w14:textId="2F9D2D65" w:rsidR="006E58D2" w:rsidRPr="006515D0" w:rsidRDefault="006E58D2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يرفق هنا بيان ببراءات الاختراع الصادرة الحاصل عليها المتقدم وليس الطلبات المقدمة: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5CBD6CDF" wp14:editId="6A0682F2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70" name="Straight Connector 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2F7D946" id="Straight Connector 70" o:spid="_x0000_s1026" style="position:absolute;flip: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Ng7VkcwBAADX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67434B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60DCC0AB" wp14:editId="0FD8485A">
              <wp:simplePos x="0" y="0"/>
              <wp:positionH relativeFrom="margin">
                <wp:posOffset>1504950</wp:posOffset>
              </wp:positionH>
              <wp:positionV relativeFrom="paragraph">
                <wp:posOffset>9526</wp:posOffset>
              </wp:positionV>
              <wp:extent cx="2352675" cy="552450"/>
              <wp:effectExtent l="0" t="0" r="9525" b="0"/>
              <wp:wrapNone/>
              <wp:docPr id="72" name="Text Box 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2675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B95042B" w14:textId="2716B5D3" w:rsidR="008906EA" w:rsidRPr="00A850CE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شهادات  براءات الاختراع</w:t>
                          </w:r>
                          <w:r w:rsidRPr="00A850CE">
                            <w:rPr>
                              <w:rFonts w:ascii="Sakkal Majalla" w:hAnsi="Sakkal Majalla" w:cs="Sultan bold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2" o:spid="_x0000_s1066" type="#_x0000_t202" style="position:absolute;left:0;text-align:left;margin-left:118.5pt;margin-top:.75pt;width:185.25pt;height:43.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" fillcolor="white [3201]" stroked="f" strokeweight=".5pt">
              <v:textbox>
                <w:txbxContent>
                  <w:p w14:paraId="5B95042B" w14:textId="2716B5D3" w:rsidR="006E58D2" w:rsidRPr="00A850CE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شهادات  براءات الاختراع</w:t>
                    </w:r>
                    <w:r w:rsidRPr="00A850CE">
                      <w:rPr>
                        <w:rFonts w:ascii="Sakkal Majalla" w:hAnsi="Sakkal Majalla" w:cs="Sultan bold"/>
                        <w:b w:val="0"/>
                        <w:bCs w:val="0"/>
                        <w:rtl/>
                        <w:lang w:bidi="ar-EG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28896" behindDoc="0" locked="0" layoutInCell="1" allowOverlap="1" wp14:anchorId="775C4B35" wp14:editId="2ABE1808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76" name="Picture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59ACB469" wp14:editId="51920140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73" name="Text Box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6FA5ABF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73" o:spid="_x0000_s1067" type="#_x0000_t202" style="position:absolute;left:0;text-align:left;margin-left:320.25pt;margin-top:-18pt;width:197.25pt;height:61.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" fillcolor="white [3201]" stroked="f" strokeweight=".5pt">
              <v:textbox>
                <w:txbxContent>
                  <w:p w14:paraId="36FA5ABF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788D5402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32992" behindDoc="0" locked="0" layoutInCell="1" allowOverlap="1" wp14:anchorId="6946DDAC" wp14:editId="5EB2FF20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74" name="Text Box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453366F" w14:textId="4FDEDE15" w:rsidR="008906EA" w:rsidRPr="006515D0" w:rsidRDefault="008906EA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يرفق هنا شهادات براءات الاختراع الحاصل عليها المتقدم في البند السابق: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74" o:spid="_x0000_s1068" type="#_x0000_t202" style="position:absolute;left:0;text-align:left;margin-left:-24.75pt;margin-top:43.15pt;width:502.5pt;height:26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" fillcolor="white [3201]" strokeweight=".5pt">
              <v:textbox>
                <w:txbxContent>
                  <w:p w14:paraId="4453366F" w14:textId="4FDEDE15" w:rsidR="006E58D2" w:rsidRPr="006515D0" w:rsidRDefault="006E58D2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يرفق هنا شهادات براءات الاختراع الحاصل عليها المتقدم في البند السابق: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13F26132" wp14:editId="54876439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75" name="Straight Connector 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BADCCB" id="Straight Connector 75" o:spid="_x0000_s1026" style="position:absolute;flip:y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" strokecolor="black [3200]" strokeweight="1.75pt">
              <v:stroke joinstyle="miter"/>
            </v:line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5190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87264" behindDoc="0" locked="0" layoutInCell="1" allowOverlap="1" wp14:anchorId="635785D5" wp14:editId="42E5EAF3">
              <wp:simplePos x="0" y="0"/>
              <wp:positionH relativeFrom="margin">
                <wp:posOffset>1666875</wp:posOffset>
              </wp:positionH>
              <wp:positionV relativeFrom="paragraph">
                <wp:posOffset>9525</wp:posOffset>
              </wp:positionV>
              <wp:extent cx="2190750" cy="552450"/>
              <wp:effectExtent l="0" t="0" r="0" b="0"/>
              <wp:wrapNone/>
              <wp:docPr id="60" name="Text Box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07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EC8D69A" w14:textId="532286EA" w:rsidR="008906EA" w:rsidRPr="00A850CE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التحكيم لمجلات علمية دولية</w:t>
                          </w:r>
                          <w:r w:rsidRPr="00A850CE">
                            <w:rPr>
                              <w:rFonts w:ascii="Sakkal Majalla" w:hAnsi="Sakkal Majalla" w:cs="Sultan bold"/>
                              <w:b w:val="0"/>
                              <w:bCs w:val="0"/>
                              <w:rtl/>
                              <w:lang w:bidi="ar-EG"/>
                            </w:rPr>
                            <w:t xml:space="preserve"> </w:t>
                          </w: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والإنضمام لهيئات نشر دولية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0" o:spid="_x0000_s1069" type="#_x0000_t202" style="position:absolute;left:0;text-align:left;margin-left:131.25pt;margin-top:.75pt;width:172.5pt;height:43.5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" fillcolor="white [3201]" stroked="f" strokeweight=".5pt">
              <v:textbox>
                <w:txbxContent>
                  <w:p w14:paraId="5EC8D69A" w14:textId="532286EA" w:rsidR="006E58D2" w:rsidRPr="00A850CE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التحكيم لمجلات علمية دولية</w:t>
                    </w:r>
                    <w:r w:rsidRPr="00A850CE">
                      <w:rPr>
                        <w:rFonts w:ascii="Sakkal Majalla" w:hAnsi="Sakkal Majalla" w:cs="Sultan bold"/>
                        <w:b w:val="0"/>
                        <w:bCs w:val="0"/>
                        <w:rtl/>
                        <w:lang w:bidi="ar-EG"/>
                      </w:rPr>
                      <w:t xml:space="preserve"> </w:t>
                    </w: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والإنضمام لهيئات نشر دولية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84192" behindDoc="0" locked="0" layoutInCell="1" allowOverlap="1" wp14:anchorId="791A4185" wp14:editId="7F507D34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22" name="Picture 1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85216" behindDoc="0" locked="0" layoutInCell="1" allowOverlap="1" wp14:anchorId="4DE037B0" wp14:editId="2DC54842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61" name="Text Box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9DDACE8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61" o:spid="_x0000_s1070" type="#_x0000_t202" style="position:absolute;left:0;text-align:left;margin-left:320.25pt;margin-top:-18pt;width:197.25pt;height:61.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" fillcolor="white [3201]" stroked="f" strokeweight=".5pt">
              <v:textbox>
                <w:txbxContent>
                  <w:p w14:paraId="59DDACE8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47780B55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88288" behindDoc="0" locked="0" layoutInCell="1" allowOverlap="1" wp14:anchorId="0471E658" wp14:editId="4E4779DF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600075"/>
              <wp:effectExtent l="0" t="0" r="19050" b="28575"/>
              <wp:wrapNone/>
              <wp:docPr id="103" name="Text Box 1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6000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83F2DC1" w14:textId="271B4072" w:rsidR="008906EA" w:rsidRPr="006515D0" w:rsidRDefault="008906EA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يرفق هنا بيان بالمجلات العلمية الدولية التي قام المتقدم للتحكيم بها وهيئات النشر الدولية التي انضم إليها مع التفرقة بين العضوية والرئاسة.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3" o:spid="_x0000_s1071" type="#_x0000_t202" style="position:absolute;left:0;text-align:left;margin-left:-24.75pt;margin-top:43.15pt;width:502.5pt;height:47.2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" fillcolor="white [3201]" strokeweight=".5pt">
              <v:textbox>
                <w:txbxContent>
                  <w:p w14:paraId="283F2DC1" w14:textId="271B4072" w:rsidR="006E58D2" w:rsidRPr="006515D0" w:rsidRDefault="006E58D2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يرفق هنا بيان بالمجلات العلمية الدولية التي قام المتقدم للتحكيم بها وهيئات النشر الدولية التي انضم إليها مع التفرقة بين العضوية والرئاسة.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86240" behindDoc="0" locked="0" layoutInCell="1" allowOverlap="1" wp14:anchorId="79C93034" wp14:editId="364B321A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21" name="Straight Connector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F83BF12" id="Straight Connector 121" o:spid="_x0000_s1026" style="position:absolute;flip:y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uc73KMwBAADZ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58AEC4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38112" behindDoc="0" locked="0" layoutInCell="1" allowOverlap="1" wp14:anchorId="782893B8" wp14:editId="31271B45">
              <wp:simplePos x="0" y="0"/>
              <wp:positionH relativeFrom="margin">
                <wp:posOffset>1362075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77" name="Text Box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45C1992" w14:textId="186B28C3" w:rsidR="008906EA" w:rsidRPr="007C5E73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 xml:space="preserve">شهادات وإثبات للتحكيم في مجلات دولية </w:t>
                          </w:r>
                          <w:r w:rsidRPr="007C5E73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>والإنضمام لهيئات النشر الدولية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7" o:spid="_x0000_s1072" type="#_x0000_t202" style="position:absolute;left:0;text-align:left;margin-left:107.25pt;margin-top:.75pt;width:205.5pt;height:43.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" fillcolor="white [3201]" stroked="f" strokeweight=".5pt">
              <v:textbox>
                <w:txbxContent>
                  <w:p w14:paraId="645C1992" w14:textId="186B28C3" w:rsidR="006E58D2" w:rsidRPr="007C5E73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  <w:lang w:bidi="ar-EG"/>
                      </w:rPr>
                      <w:t xml:space="preserve">شهادات وإثبات للتحكيم في مجلات دولية </w:t>
                    </w:r>
                    <w:r w:rsidRPr="007C5E73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>والإنضمام لهيئات النشر الدولية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35040" behindDoc="0" locked="0" layoutInCell="1" allowOverlap="1" wp14:anchorId="752C10B1" wp14:editId="36895FB8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36064" behindDoc="0" locked="0" layoutInCell="1" allowOverlap="1" wp14:anchorId="4F29F4C7" wp14:editId="17A05574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78" name="Text Box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2902FE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78" o:spid="_x0000_s1073" type="#_x0000_t202" style="position:absolute;left:0;text-align:left;margin-left:320.25pt;margin-top:-18pt;width:197.25pt;height:61.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" fillcolor="white [3201]" stroked="f" strokeweight=".5pt">
              <v:textbox>
                <w:txbxContent>
                  <w:p w14:paraId="152902FE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0C3569CD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39136" behindDoc="0" locked="0" layoutInCell="1" allowOverlap="1" wp14:anchorId="7CFB10D6" wp14:editId="46C1EFCE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79" name="Text Box 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435A985" w14:textId="7AB5D8B0" w:rsidR="008906EA" w:rsidRPr="007C5E73" w:rsidRDefault="008906EA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يرفق هنا الشهادات والإثباتات التي توضح البند السابق.</w:t>
                          </w:r>
                        </w:p>
                        <w:p w14:paraId="68E82D05" w14:textId="59B51C5F" w:rsidR="008906EA" w:rsidRPr="007C5E73" w:rsidRDefault="008906EA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79" o:spid="_x0000_s1074" type="#_x0000_t202" style="position:absolute;left:0;text-align:left;margin-left:-24.75pt;margin-top:43.15pt;width:502.5pt;height:26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" fillcolor="white [3201]" strokeweight=".5pt">
              <v:textbox>
                <w:txbxContent>
                  <w:p w14:paraId="4435A985" w14:textId="7AB5D8B0" w:rsidR="006E58D2" w:rsidRPr="007C5E73" w:rsidRDefault="006E58D2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rtl/>
                        <w:lang w:bidi="ar-EG"/>
                      </w:rPr>
                      <w:t>يرفق هنا الشهادات والإثباتات التي توضح البند السابق.</w:t>
                    </w:r>
                  </w:p>
                  <w:p w14:paraId="68E82D05" w14:textId="59B51C5F" w:rsidR="006E58D2" w:rsidRPr="007C5E73" w:rsidRDefault="006E58D2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7088" behindDoc="0" locked="0" layoutInCell="1" allowOverlap="1" wp14:anchorId="19199AAA" wp14:editId="064F23A8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80" name="Straight Connector 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8A0A365" id="Straight Connector 80" o:spid="_x0000_s1026" style="position:absolute;flip:y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" strokecolor="black [3200]" strokeweight="1.75pt">
              <v:stroke joinstyle="miter"/>
            </v:line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D31632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44256" behindDoc="0" locked="0" layoutInCell="1" allowOverlap="1" wp14:anchorId="6550437C" wp14:editId="29F7C805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82" name="Text Box 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3761D5E" w14:textId="73DA39CA" w:rsidR="008906EA" w:rsidRPr="00A415EC" w:rsidRDefault="008906EA" w:rsidP="00A415EC">
                          <w:pPr>
                            <w:pStyle w:val="ListParagraph"/>
                            <w:jc w:val="lowKashida"/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</w:rPr>
                          </w:pPr>
                          <w:r w:rsidRPr="00A415EC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>مساهمة البحوث فى خدمة المجتمع</w:t>
                          </w:r>
                        </w:p>
                        <w:p w14:paraId="59264997" w14:textId="0C4FFBA8" w:rsidR="008906EA" w:rsidRPr="00A415EC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2" o:spid="_x0000_s1075" type="#_x0000_t202" style="position:absolute;left:0;text-align:left;margin-left:118.5pt;margin-top:.75pt;width:205.5pt;height:43.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" fillcolor="white [3201]" stroked="f" strokeweight=".5pt">
              <v:textbox>
                <w:txbxContent>
                  <w:p w14:paraId="73761D5E" w14:textId="73DA39CA" w:rsidR="006E58D2" w:rsidRPr="00A415EC" w:rsidRDefault="006E58D2" w:rsidP="00A415EC">
                    <w:pPr>
                      <w:pStyle w:val="ListParagraph"/>
                      <w:jc w:val="lowKashida"/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</w:rPr>
                    </w:pPr>
                    <w:r w:rsidRPr="00A415EC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>مساهمة البحوث فى خدمة المجتمع</w:t>
                    </w:r>
                  </w:p>
                  <w:p w14:paraId="59264997" w14:textId="0C4FFBA8" w:rsidR="006E58D2" w:rsidRPr="00A415EC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41184" behindDoc="0" locked="0" layoutInCell="1" allowOverlap="1" wp14:anchorId="6B551C88" wp14:editId="3B346E24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86" name="Pictur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657221BC" wp14:editId="66850E26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83" name="Text Box 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6A4EF9E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83" o:spid="_x0000_s1076" type="#_x0000_t202" style="position:absolute;left:0;text-align:left;margin-left:320.25pt;margin-top:-18pt;width:197.25pt;height:61.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" fillcolor="white [3201]" stroked="f" strokeweight=".5pt">
              <v:textbox>
                <w:txbxContent>
                  <w:p w14:paraId="76A4EF9E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5A074E36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197CB461" wp14:editId="6020A848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84" name="Text Box 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40DD320" w14:textId="77777777" w:rsidR="008906EA" w:rsidRPr="00A415EC" w:rsidRDefault="008906EA" w:rsidP="00A415EC">
                          <w:pPr>
                            <w:jc w:val="lowKashida"/>
                            <w:rPr>
                              <w:rFonts w:ascii="Simplified Arabic" w:hAnsi="Simplified Arabic" w:cs="Simplified Arabic"/>
                              <w:sz w:val="28"/>
                            </w:rPr>
                          </w:pPr>
                          <w:r w:rsidRPr="00A415EC">
                            <w:rPr>
                              <w:rFonts w:ascii="Simplified Arabic" w:hAnsi="Simplified Arabic" w:cs="Simplified Arabic"/>
                              <w:rtl/>
                              <w:lang w:bidi="ar-EG"/>
                            </w:rPr>
                            <w:t xml:space="preserve">يرفق هنا </w:t>
                          </w:r>
                          <w:r w:rsidRPr="00A415EC">
                            <w:rPr>
                              <w:rFonts w:ascii="Simplified Arabic" w:hAnsi="Simplified Arabic" w:cs="Simplified Arabic"/>
                              <w:sz w:val="28"/>
                              <w:rtl/>
                            </w:rPr>
                            <w:t>بيان يوضح فيه مدى مساهمة البحوث فى خدمة المجتمع.</w:t>
                          </w:r>
                        </w:p>
                        <w:p w14:paraId="21E73602" w14:textId="01695D07" w:rsidR="008906EA" w:rsidRPr="00A415EC" w:rsidRDefault="008906EA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</w:p>
                        <w:p w14:paraId="3E0FAE50" w14:textId="77777777" w:rsidR="008906EA" w:rsidRPr="007C5E73" w:rsidRDefault="008906EA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84" o:spid="_x0000_s1077" type="#_x0000_t202" style="position:absolute;left:0;text-align:left;margin-left:-24.75pt;margin-top:43.15pt;width:502.5pt;height:26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" fillcolor="white [3201]" strokeweight=".5pt">
              <v:textbox>
                <w:txbxContent>
                  <w:p w14:paraId="640DD320" w14:textId="77777777" w:rsidR="006E58D2" w:rsidRPr="00A415EC" w:rsidRDefault="006E58D2" w:rsidP="00A415EC">
                    <w:pPr>
                      <w:jc w:val="lowKashida"/>
                      <w:rPr>
                        <w:rFonts w:ascii="Simplified Arabic" w:hAnsi="Simplified Arabic" w:cs="Simplified Arabic"/>
                        <w:sz w:val="28"/>
                      </w:rPr>
                    </w:pPr>
                    <w:r w:rsidRPr="00A415EC">
                      <w:rPr>
                        <w:rFonts w:ascii="Simplified Arabic" w:hAnsi="Simplified Arabic" w:cs="Simplified Arabic"/>
                        <w:rtl/>
                        <w:lang w:bidi="ar-EG"/>
                      </w:rPr>
                      <w:t xml:space="preserve">يرفق هنا </w:t>
                    </w:r>
                    <w:r w:rsidRPr="00A415EC">
                      <w:rPr>
                        <w:rFonts w:ascii="Simplified Arabic" w:hAnsi="Simplified Arabic" w:cs="Simplified Arabic"/>
                        <w:sz w:val="28"/>
                        <w:rtl/>
                      </w:rPr>
                      <w:t>بيان يوضح فيه مدى مساهمة البحوث فى خدمة المجتمع.</w:t>
                    </w:r>
                  </w:p>
                  <w:p w14:paraId="21E73602" w14:textId="01695D07" w:rsidR="006E58D2" w:rsidRPr="00A415EC" w:rsidRDefault="006E58D2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</w:p>
                  <w:p w14:paraId="3E0FAE50" w14:textId="77777777" w:rsidR="006E58D2" w:rsidRPr="007C5E73" w:rsidRDefault="006E58D2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5FE4B117" wp14:editId="636A9E83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85" name="Straight Connector 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59B7C51" id="Straight Connector 85" o:spid="_x0000_s1026" style="position:absolute;flip:y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" strokecolor="black [3200]" strokeweight="1.75pt">
              <v:stroke joinstyle="miter"/>
            </v:line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B114E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93408" behindDoc="0" locked="0" layoutInCell="1" allowOverlap="1" wp14:anchorId="14512406" wp14:editId="07DFAE2F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123" name="Text Box 1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7009E5" w14:textId="458A29F2" w:rsidR="008906EA" w:rsidRPr="00003423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003423"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</w:rPr>
                            <w:t>المشروعات البحثية الممولة لخدمة المجتمع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3" o:spid="_x0000_s1078" type="#_x0000_t202" style="position:absolute;left:0;text-align:left;margin-left:118.5pt;margin-top:.75pt;width:205.5pt;height:43.5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" fillcolor="white [3201]" stroked="f" strokeweight=".5pt">
              <v:textbox>
                <w:txbxContent>
                  <w:p w14:paraId="7B7009E5" w14:textId="458A29F2" w:rsidR="006E58D2" w:rsidRPr="00003423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 w:rsidRPr="00003423"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</w:rPr>
                      <w:t>المشروعات البحثية الممولة لخدمة المجتمع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90336" behindDoc="0" locked="0" layoutInCell="1" allowOverlap="1" wp14:anchorId="2B29F6CD" wp14:editId="03EDD305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27" name="Pictur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91360" behindDoc="0" locked="0" layoutInCell="1" allowOverlap="1" wp14:anchorId="55C5114D" wp14:editId="04359071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24" name="Text Box 1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ABD6920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24" o:spid="_x0000_s1079" type="#_x0000_t202" style="position:absolute;left:0;text-align:left;margin-left:320.25pt;margin-top:-18pt;width:197.25pt;height:61.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OBkwpNE&#10;AgAAhQ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5ABD6920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0DD3E050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94432" behindDoc="0" locked="0" layoutInCell="1" allowOverlap="1" wp14:anchorId="15F2EDE2" wp14:editId="239CBEBC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125" name="Text Box 1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53B0524" w14:textId="39A46938" w:rsidR="008906EA" w:rsidRPr="00003423" w:rsidRDefault="008906EA" w:rsidP="00003423">
                          <w:pPr>
                            <w:jc w:val="lowKashida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003423">
                            <w:rPr>
                              <w:rFonts w:ascii="Simplified Arabic" w:hAnsi="Simplified Arabic" w:cs="Sultan bold"/>
                              <w:rtl/>
                              <w:lang w:bidi="ar-EG"/>
                            </w:rPr>
                            <w:t xml:space="preserve">يرفق هنا </w:t>
                          </w:r>
                          <w:r w:rsidRPr="00003423">
                            <w:rPr>
                              <w:rFonts w:ascii="Simplified Arabic" w:hAnsi="Simplified Arabic" w:cs="Sultan bold"/>
                              <w:sz w:val="28"/>
                              <w:rtl/>
                            </w:rPr>
                            <w:t>بيان</w:t>
                          </w:r>
                          <w:r w:rsidRPr="00003423"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</w:rPr>
                            <w:t xml:space="preserve"> بالمشروعات البحثية الممولة لخدمة المجتمع</w:t>
                          </w: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25" o:spid="_x0000_s1080" type="#_x0000_t202" style="position:absolute;left:0;text-align:left;margin-left:-24.75pt;margin-top:43.15pt;width:502.5pt;height:26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" fillcolor="white [3201]" strokeweight=".5pt">
              <v:textbox>
                <w:txbxContent>
                  <w:p w14:paraId="653B0524" w14:textId="39A46938" w:rsidR="006E58D2" w:rsidRPr="00003423" w:rsidRDefault="006E58D2" w:rsidP="00003423">
                    <w:pPr>
                      <w:jc w:val="lowKashida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 w:rsidRPr="00003423">
                      <w:rPr>
                        <w:rFonts w:ascii="Simplified Arabic" w:hAnsi="Simplified Arabic" w:cs="Sultan bold"/>
                        <w:rtl/>
                        <w:lang w:bidi="ar-EG"/>
                      </w:rPr>
                      <w:t xml:space="preserve">يرفق هنا </w:t>
                    </w:r>
                    <w:r w:rsidRPr="00003423">
                      <w:rPr>
                        <w:rFonts w:ascii="Simplified Arabic" w:hAnsi="Simplified Arabic" w:cs="Sultan bold"/>
                        <w:sz w:val="28"/>
                        <w:rtl/>
                      </w:rPr>
                      <w:t>بيان</w:t>
                    </w:r>
                    <w:r w:rsidRPr="00003423"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</w:rPr>
                      <w:t xml:space="preserve"> بالمشروعات البحثية الممولة لخدمة المجتمع</w:t>
                    </w: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92384" behindDoc="0" locked="0" layoutInCell="1" allowOverlap="1" wp14:anchorId="4F4DFEA6" wp14:editId="7E2F03A9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26" name="Straight Connector 1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3A97B61" id="Straight Connector 126" o:spid="_x0000_s1026" style="position:absolute;flip:y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" strokecolor="black [3200]" strokeweight="1.75pt">
              <v:stroke joinstyle="miter"/>
            </v:line>
          </w:pict>
        </mc:Fallback>
      </mc:AlternateConten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AA07F9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99552" behindDoc="0" locked="0" layoutInCell="1" allowOverlap="1" wp14:anchorId="5F2C76CC" wp14:editId="47D659FC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128" name="Text Box 1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AC5522" w14:textId="45F14EAA" w:rsidR="008906EA" w:rsidRPr="008836B3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8836B3"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</w:rPr>
                            <w:t>الرسائل العلمية والمؤلفات العلمية غير الدراسية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8" o:spid="_x0000_s1081" type="#_x0000_t202" style="position:absolute;left:0;text-align:left;margin-left:118.5pt;margin-top:.75pt;width:205.5pt;height:43.5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" fillcolor="white [3201]" stroked="f" strokeweight=".5pt">
              <v:textbox>
                <w:txbxContent>
                  <w:p w14:paraId="11AC5522" w14:textId="45F14EAA" w:rsidR="006E58D2" w:rsidRPr="008836B3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 w:rsidRPr="008836B3"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</w:rPr>
                      <w:t>الرسائل العلمية والمؤلفات العلمية غير الدراسية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96480" behindDoc="0" locked="0" layoutInCell="1" allowOverlap="1" wp14:anchorId="0546E547" wp14:editId="0BD68846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36" name="Picture 1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97504" behindDoc="0" locked="0" layoutInCell="1" allowOverlap="1" wp14:anchorId="403690BD" wp14:editId="085B7C0E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29" name="Text Box 1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BB5489A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29" o:spid="_x0000_s1082" type="#_x0000_t202" style="position:absolute;left:0;text-align:left;margin-left:320.25pt;margin-top:-18pt;width:197.25pt;height:61.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" fillcolor="white [3201]" stroked="f" strokeweight=".5pt">
              <v:textbox>
                <w:txbxContent>
                  <w:p w14:paraId="1BB5489A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3D00B4FF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00576" behindDoc="0" locked="0" layoutInCell="1" allowOverlap="1" wp14:anchorId="38B2CCF3" wp14:editId="3E6D5208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130" name="Text Box 1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9A4AB8F" w14:textId="5C28EC55" w:rsidR="008906EA" w:rsidRPr="00003423" w:rsidRDefault="008906EA" w:rsidP="00003423">
                          <w:pPr>
                            <w:jc w:val="lowKashida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003423">
                            <w:rPr>
                              <w:rFonts w:ascii="Simplified Arabic" w:hAnsi="Simplified Arabic" w:cs="Sultan bold"/>
                              <w:rtl/>
                              <w:lang w:bidi="ar-EG"/>
                            </w:rPr>
                            <w:t xml:space="preserve">يرفق هنا </w:t>
                          </w:r>
                          <w:r w:rsidRPr="00003423">
                            <w:rPr>
                              <w:rFonts w:ascii="Simplified Arabic" w:hAnsi="Simplified Arabic" w:cs="Sultan bold"/>
                              <w:sz w:val="28"/>
                              <w:rtl/>
                            </w:rPr>
                            <w:t>بيان</w:t>
                          </w:r>
                          <w:r>
                            <w:rPr>
                              <w:rFonts w:ascii="Simplified Arabic" w:hAnsi="Simplified Arabic" w:cs="Sultan bold" w:hint="cs"/>
                              <w:sz w:val="28"/>
                              <w:rtl/>
                            </w:rPr>
                            <w:t>ًا</w:t>
                          </w:r>
                          <w:r>
                            <w:rPr>
                              <w:rFonts w:ascii="Sakkal Majalla" w:hAnsi="Sakkal Majalla" w:cs="Sakkal Majalla" w:hint="cs"/>
                              <w:b w:val="0"/>
                              <w:bCs w:val="0"/>
                              <w:sz w:val="28"/>
                              <w:rtl/>
                            </w:rPr>
                            <w:t xml:space="preserve"> </w:t>
                          </w:r>
                          <w:r w:rsidRPr="008836B3"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</w:rPr>
                            <w:t>بالرسائل العلمية والمؤلفات العلمية غير الدراسية</w:t>
                          </w: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30" o:spid="_x0000_s1083" type="#_x0000_t202" style="position:absolute;left:0;text-align:left;margin-left:-24.75pt;margin-top:43.15pt;width:502.5pt;height:26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" fillcolor="white [3201]" strokeweight=".5pt">
              <v:textbox>
                <w:txbxContent>
                  <w:p w14:paraId="19A4AB8F" w14:textId="5C28EC55" w:rsidR="006E58D2" w:rsidRPr="00003423" w:rsidRDefault="006E58D2" w:rsidP="00003423">
                    <w:pPr>
                      <w:jc w:val="lowKashida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 w:rsidRPr="00003423">
                      <w:rPr>
                        <w:rFonts w:ascii="Simplified Arabic" w:hAnsi="Simplified Arabic" w:cs="Sultan bold"/>
                        <w:rtl/>
                        <w:lang w:bidi="ar-EG"/>
                      </w:rPr>
                      <w:t xml:space="preserve">يرفق هنا </w:t>
                    </w:r>
                    <w:r w:rsidRPr="00003423">
                      <w:rPr>
                        <w:rFonts w:ascii="Simplified Arabic" w:hAnsi="Simplified Arabic" w:cs="Sultan bold"/>
                        <w:sz w:val="28"/>
                        <w:rtl/>
                      </w:rPr>
                      <w:t>بيان</w:t>
                    </w:r>
                    <w:r>
                      <w:rPr>
                        <w:rFonts w:ascii="Simplified Arabic" w:hAnsi="Simplified Arabic" w:cs="Sultan bold" w:hint="cs"/>
                        <w:sz w:val="28"/>
                        <w:rtl/>
                      </w:rPr>
                      <w:t>ًا</w:t>
                    </w:r>
                    <w:r>
                      <w:rPr>
                        <w:rFonts w:ascii="Sakkal Majalla" w:hAnsi="Sakkal Majalla" w:cs="Sakkal Majalla" w:hint="cs"/>
                        <w:b w:val="0"/>
                        <w:bCs w:val="0"/>
                        <w:sz w:val="28"/>
                        <w:rtl/>
                      </w:rPr>
                      <w:t xml:space="preserve"> </w:t>
                    </w:r>
                    <w:r w:rsidRPr="008836B3"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</w:rPr>
                      <w:t>بالرسائل العلمية والمؤلفات العلمية غير الدراسية</w:t>
                    </w: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98528" behindDoc="0" locked="0" layoutInCell="1" allowOverlap="1" wp14:anchorId="02F0C8E3" wp14:editId="6A5766FB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31" name="Straight Connector 1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77C3C8B" id="Straight Connector 131" o:spid="_x0000_s1026" style="position:absolute;flip:y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" strokecolor="black [3200]" strokeweight="1.75pt">
              <v:stroke joinstyle="miter"/>
            </v:line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7B4334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05696" behindDoc="0" locked="0" layoutInCell="1" allowOverlap="1" wp14:anchorId="1CCEEBA7" wp14:editId="49332009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137" name="Text Box 1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CD9B5FF" w14:textId="3965642B" w:rsidR="008906EA" w:rsidRPr="008836B3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8836B3"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</w:rPr>
                            <w:t>المشاركة كمتحدث في مؤتمر دولي أو في عضوية اللجنة المنظمة لمؤتمر دولي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7" o:spid="_x0000_s1084" type="#_x0000_t202" style="position:absolute;left:0;text-align:left;margin-left:118.5pt;margin-top:.75pt;width:205.5pt;height:43.5pt;z-index:251805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" fillcolor="white [3201]" stroked="f" strokeweight=".5pt">
              <v:textbox>
                <w:txbxContent>
                  <w:p w14:paraId="5CD9B5FF" w14:textId="3965642B" w:rsidR="006E58D2" w:rsidRPr="008836B3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 w:rsidRPr="008836B3"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</w:rPr>
                      <w:t>المشاركة كمتحدث في مؤتمر دولي أو في عضوية اللجنة المنظمة لمؤتمر دولي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802624" behindDoc="0" locked="0" layoutInCell="1" allowOverlap="1" wp14:anchorId="4960E637" wp14:editId="256CA9DE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41" name="Picture 1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803648" behindDoc="0" locked="0" layoutInCell="1" allowOverlap="1" wp14:anchorId="54BD73FA" wp14:editId="03171EDB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38" name="Text Box 1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F9E8FD8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38" o:spid="_x0000_s1085" type="#_x0000_t202" style="position:absolute;left:0;text-align:left;margin-left:320.25pt;margin-top:-18pt;width:197.25pt;height:61.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" fillcolor="white [3201]" stroked="f" strokeweight=".5pt">
              <v:textbox>
                <w:txbxContent>
                  <w:p w14:paraId="3F9E8FD8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74CDF8CE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06720" behindDoc="0" locked="0" layoutInCell="1" allowOverlap="1" wp14:anchorId="290773A7" wp14:editId="1DEC9B13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139" name="Text Box 1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385B747" w14:textId="2553DB5D" w:rsidR="008906EA" w:rsidRPr="008836B3" w:rsidRDefault="008906EA" w:rsidP="008836B3">
                          <w:pPr>
                            <w:jc w:val="lowKashida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003423">
                            <w:rPr>
                              <w:rFonts w:ascii="Simplified Arabic" w:hAnsi="Simplified Arabic" w:cs="Sultan bold"/>
                              <w:rtl/>
                              <w:lang w:bidi="ar-EG"/>
                            </w:rPr>
                            <w:t xml:space="preserve">يرفق هنا </w:t>
                          </w:r>
                          <w:r w:rsidRPr="008836B3">
                            <w:rPr>
                              <w:rFonts w:ascii="Simplified Arabic" w:hAnsi="Simplified Arabic" w:cs="Sultan bold"/>
                              <w:sz w:val="28"/>
                              <w:rtl/>
                            </w:rPr>
                            <w:t>بيان</w:t>
                          </w:r>
                          <w:r w:rsidRPr="008836B3">
                            <w:rPr>
                              <w:rFonts w:ascii="Simplified Arabic" w:hAnsi="Simplified Arabic" w:cs="Sultan bold" w:hint="cs"/>
                              <w:sz w:val="28"/>
                              <w:rtl/>
                            </w:rPr>
                            <w:t>ًا</w:t>
                          </w:r>
                          <w:r w:rsidRPr="008836B3"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</w:rPr>
                            <w:t xml:space="preserve">  بالمشاركة كمتحدث في مؤتمر دولي أو في عضوية اللجنة المنظمة لمؤتمر دولي</w:t>
                          </w: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39" o:spid="_x0000_s1086" type="#_x0000_t202" style="position:absolute;left:0;text-align:left;margin-left:-24.75pt;margin-top:43.15pt;width:502.5pt;height:26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" fillcolor="white [3201]" strokeweight=".5pt">
              <v:textbox>
                <w:txbxContent>
                  <w:p w14:paraId="6385B747" w14:textId="2553DB5D" w:rsidR="006E58D2" w:rsidRPr="008836B3" w:rsidRDefault="006E58D2" w:rsidP="008836B3">
                    <w:pPr>
                      <w:jc w:val="lowKashida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 w:rsidRPr="00003423">
                      <w:rPr>
                        <w:rFonts w:ascii="Simplified Arabic" w:hAnsi="Simplified Arabic" w:cs="Sultan bold"/>
                        <w:rtl/>
                        <w:lang w:bidi="ar-EG"/>
                      </w:rPr>
                      <w:t xml:space="preserve">يرفق هنا </w:t>
                    </w:r>
                    <w:r w:rsidRPr="008836B3">
                      <w:rPr>
                        <w:rFonts w:ascii="Simplified Arabic" w:hAnsi="Simplified Arabic" w:cs="Sultan bold"/>
                        <w:sz w:val="28"/>
                        <w:rtl/>
                      </w:rPr>
                      <w:t>بيان</w:t>
                    </w:r>
                    <w:r w:rsidRPr="008836B3">
                      <w:rPr>
                        <w:rFonts w:ascii="Simplified Arabic" w:hAnsi="Simplified Arabic" w:cs="Sultan bold" w:hint="cs"/>
                        <w:sz w:val="28"/>
                        <w:rtl/>
                      </w:rPr>
                      <w:t>ًا</w:t>
                    </w:r>
                    <w:r w:rsidRPr="008836B3"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</w:rPr>
                      <w:t xml:space="preserve">  بالمشاركة كمتحدث في مؤتمر دولي أو في عضوية اللجنة المنظمة لمؤتمر دولي</w:t>
                    </w: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04672" behindDoc="0" locked="0" layoutInCell="1" allowOverlap="1" wp14:anchorId="1905E45F" wp14:editId="1216DA65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40" name="Straight Connector 1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68759B3" id="Straight Connector 140" o:spid="_x0000_s1026" style="position:absolute;flip:y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wuyFDcwBAADZ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1678D3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11840" behindDoc="0" locked="0" layoutInCell="1" allowOverlap="1" wp14:anchorId="7550FA97" wp14:editId="3EAA7B60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142" name="Text Box 1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1BD13CA" w14:textId="33DDC0B2" w:rsidR="008906EA" w:rsidRPr="008836B3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</w:rPr>
                            <w:t xml:space="preserve">إثبات </w:t>
                          </w:r>
                          <w:r w:rsidRPr="008836B3"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</w:rPr>
                            <w:t>المشاركة كمتحدث في مؤتمر دولي أو في عضوية اللجنة المنظمة لمؤتمر دولي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2" o:spid="_x0000_s1087" type="#_x0000_t202" style="position:absolute;left:0;text-align:left;margin-left:118.5pt;margin-top:.75pt;width:205.5pt;height:43.5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" fillcolor="white [3201]" stroked="f" strokeweight=".5pt">
              <v:textbox>
                <w:txbxContent>
                  <w:p w14:paraId="71BD13CA" w14:textId="33DDC0B2" w:rsidR="006E58D2" w:rsidRPr="008836B3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</w:rPr>
                      <w:t xml:space="preserve">إثبات </w:t>
                    </w:r>
                    <w:r w:rsidRPr="008836B3"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</w:rPr>
                      <w:t>المشاركة كمتحدث في مؤتمر دولي أو في عضوية اللجنة المنظمة لمؤتمر دولي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808768" behindDoc="0" locked="0" layoutInCell="1" allowOverlap="1" wp14:anchorId="2D4BE9EB" wp14:editId="5459A041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46" name="Picture 1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809792" behindDoc="0" locked="0" layoutInCell="1" allowOverlap="1" wp14:anchorId="0D65CD2F" wp14:editId="157D4950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43" name="Text Box 1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4B74924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43" o:spid="_x0000_s1088" type="#_x0000_t202" style="position:absolute;left:0;text-align:left;margin-left:320.25pt;margin-top:-18pt;width:197.25pt;height:61.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AWXEUNE&#10;AgAAhQ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74B74924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48260314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12864" behindDoc="0" locked="0" layoutInCell="1" allowOverlap="1" wp14:anchorId="02722F40" wp14:editId="718B4BAA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144" name="Text Box 1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40546C6" w14:textId="35E9D047" w:rsidR="008906EA" w:rsidRPr="008836B3" w:rsidRDefault="008906EA" w:rsidP="008836B3">
                          <w:pPr>
                            <w:jc w:val="lowKashida"/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  <w:r w:rsidRPr="00003423">
                            <w:rPr>
                              <w:rFonts w:ascii="Simplified Arabic" w:hAnsi="Simplified Arabic" w:cs="Sultan bold"/>
                              <w:rtl/>
                              <w:lang w:bidi="ar-EG"/>
                            </w:rPr>
                            <w:t xml:space="preserve">يرفق هنا </w:t>
                          </w:r>
                          <w:r>
                            <w:rPr>
                              <w:rFonts w:ascii="Simplified Arabic" w:hAnsi="Simplified Arabic" w:cs="Sultan bold" w:hint="cs"/>
                              <w:sz w:val="28"/>
                              <w:rtl/>
                            </w:rPr>
                            <w:t>إثبات المشاركة كمتحدث أو في عضوية لجنة منظمة لمؤتمر دولي</w:t>
                          </w: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44" o:spid="_x0000_s1089" type="#_x0000_t202" style="position:absolute;left:0;text-align:left;margin-left:-24.75pt;margin-top:43.15pt;width:502.5pt;height:26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" fillcolor="white [3201]" strokeweight=".5pt">
              <v:textbox>
                <w:txbxContent>
                  <w:p w14:paraId="140546C6" w14:textId="35E9D047" w:rsidR="006E58D2" w:rsidRPr="008836B3" w:rsidRDefault="006E58D2" w:rsidP="008836B3">
                    <w:pPr>
                      <w:jc w:val="lowKashida"/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  <w:r w:rsidRPr="00003423">
                      <w:rPr>
                        <w:rFonts w:ascii="Simplified Arabic" w:hAnsi="Simplified Arabic" w:cs="Sultan bold"/>
                        <w:rtl/>
                        <w:lang w:bidi="ar-EG"/>
                      </w:rPr>
                      <w:t xml:space="preserve">يرفق هنا </w:t>
                    </w:r>
                    <w:r>
                      <w:rPr>
                        <w:rFonts w:ascii="Simplified Arabic" w:hAnsi="Simplified Arabic" w:cs="Sultan bold" w:hint="cs"/>
                        <w:sz w:val="28"/>
                        <w:rtl/>
                      </w:rPr>
                      <w:t>إثبات المشاركة كمتحدث أو في عضوية لجنة منظمة لمؤتمر دولي</w:t>
                    </w: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10816" behindDoc="0" locked="0" layoutInCell="1" allowOverlap="1" wp14:anchorId="07E2B96A" wp14:editId="1FEFDD45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45" name="Straight Connector 1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CB5B0A8" id="Straight Connector 145" o:spid="_x0000_s1026" style="position:absolute;flip:y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" strokecolor="black [3200]" strokeweight="1.75pt">
              <v:stroke joinstyle="miter"/>
            </v:line>
          </w:pict>
        </mc:Fallback>
      </mc:AlternateConten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7F238E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58D5BF74" wp14:editId="1B1EB490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87" name="Text Box 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81F666D" w14:textId="347B5AFB" w:rsidR="008906EA" w:rsidRPr="00A415EC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النشر العلمي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7" o:spid="_x0000_s1090" type="#_x0000_t202" style="position:absolute;left:0;text-align:left;margin-left:118.5pt;margin-top:.75pt;width:205.5pt;height:43.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" fillcolor="white [3201]" stroked="f" strokeweight=".5pt">
              <v:textbox>
                <w:txbxContent>
                  <w:p w14:paraId="481F666D" w14:textId="347B5AFB" w:rsidR="006E58D2" w:rsidRPr="00A415EC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النشر العلمي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47328" behindDoc="0" locked="0" layoutInCell="1" allowOverlap="1" wp14:anchorId="0401AF9D" wp14:editId="4FBACF75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91" name="Picture 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4CB5A8E6" wp14:editId="701D60E2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88" name="Text Box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12B546E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88" o:spid="_x0000_s1091" type="#_x0000_t202" style="position:absolute;left:0;text-align:left;margin-left:320.25pt;margin-top:-18pt;width:197.25pt;height:61.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HYuIdhE&#10;AgAAgw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312B546E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4D83EADB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321ABC6F" wp14:editId="7D6314B8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333375"/>
              <wp:effectExtent l="0" t="0" r="19050" b="28575"/>
              <wp:wrapNone/>
              <wp:docPr id="89" name="Text Box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47753C4" w14:textId="434C64D4" w:rsidR="008906EA" w:rsidRPr="00A415EC" w:rsidRDefault="008906EA" w:rsidP="00A415EC">
                          <w:pPr>
                            <w:jc w:val="lowKashida"/>
                            <w:rPr>
                              <w:rFonts w:ascii="Simplified Arabic" w:hAnsi="Simplified Arabic" w:cs="Simplified Arabic"/>
                              <w:sz w:val="28"/>
                            </w:rPr>
                          </w:pPr>
                          <w:r>
                            <w:rPr>
                              <w:rFonts w:ascii="Simplified Arabic" w:hAnsi="Simplified Arabic" w:cs="Simplified Arabic" w:hint="cs"/>
                              <w:rtl/>
                              <w:lang w:bidi="ar-EG"/>
                            </w:rPr>
                            <w:t>نموذج (أ)، عشرة أبحاث</w:t>
                          </w:r>
                          <w:r w:rsidRPr="00A415EC">
                            <w:rPr>
                              <w:rFonts w:ascii="Simplified Arabic" w:hAnsi="Simplified Arabic" w:cs="Simplified Arabic"/>
                              <w:sz w:val="28"/>
                              <w:rtl/>
                            </w:rPr>
                            <w:t>.</w:t>
                          </w:r>
                        </w:p>
                        <w:p w14:paraId="40D54E36" w14:textId="77777777" w:rsidR="008906EA" w:rsidRPr="00A415EC" w:rsidRDefault="008906EA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</w:p>
                        <w:p w14:paraId="52263672" w14:textId="77777777" w:rsidR="008906EA" w:rsidRPr="007C5E73" w:rsidRDefault="008906EA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89" o:spid="_x0000_s1092" type="#_x0000_t202" style="position:absolute;left:0;text-align:left;margin-left:-24.75pt;margin-top:43.15pt;width:502.5pt;height:26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" fillcolor="white [3201]" strokeweight=".5pt">
              <v:textbox>
                <w:txbxContent>
                  <w:p w14:paraId="147753C4" w14:textId="434C64D4" w:rsidR="006E58D2" w:rsidRPr="00A415EC" w:rsidRDefault="006E58D2" w:rsidP="00A415EC">
                    <w:pPr>
                      <w:jc w:val="lowKashida"/>
                      <w:rPr>
                        <w:rFonts w:ascii="Simplified Arabic" w:hAnsi="Simplified Arabic" w:cs="Simplified Arabic"/>
                        <w:sz w:val="28"/>
                      </w:rPr>
                    </w:pPr>
                    <w:r>
                      <w:rPr>
                        <w:rFonts w:ascii="Simplified Arabic" w:hAnsi="Simplified Arabic" w:cs="Simplified Arabic" w:hint="cs"/>
                        <w:rtl/>
                        <w:lang w:bidi="ar-EG"/>
                      </w:rPr>
                      <w:t>نموذج (أ)، عشرة أبحاث</w:t>
                    </w:r>
                    <w:r w:rsidRPr="00A415EC">
                      <w:rPr>
                        <w:rFonts w:ascii="Simplified Arabic" w:hAnsi="Simplified Arabic" w:cs="Simplified Arabic"/>
                        <w:sz w:val="28"/>
                        <w:rtl/>
                      </w:rPr>
                      <w:t>.</w:t>
                    </w:r>
                  </w:p>
                  <w:p w14:paraId="40D54E36" w14:textId="77777777" w:rsidR="006E58D2" w:rsidRPr="00A415EC" w:rsidRDefault="006E58D2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</w:p>
                  <w:p w14:paraId="52263672" w14:textId="77777777" w:rsidR="006E58D2" w:rsidRPr="007C5E73" w:rsidRDefault="006E58D2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28AAF698" wp14:editId="41C2E1D6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90" name="Straight Connector 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4AE55A8" id="Straight Connector 90" o:spid="_x0000_s1026" style="position:absolute;flip:y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JW9V2cwBAADX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CE797C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56544" behindDoc="0" locked="0" layoutInCell="1" allowOverlap="1" wp14:anchorId="22B8BD9F" wp14:editId="244F33FC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92" name="Text Box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2418748" w14:textId="77777777" w:rsidR="008906EA" w:rsidRPr="00A415EC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النشر العلمي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2" o:spid="_x0000_s1093" type="#_x0000_t202" style="position:absolute;left:0;text-align:left;margin-left:118.5pt;margin-top:.75pt;width:205.5pt;height:43.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" fillcolor="white [3201]" stroked="f" strokeweight=".5pt">
              <v:textbox>
                <w:txbxContent>
                  <w:p w14:paraId="02418748" w14:textId="77777777" w:rsidR="006E58D2" w:rsidRPr="00A415EC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النشر العلمي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53472" behindDoc="0" locked="0" layoutInCell="1" allowOverlap="1" wp14:anchorId="0D8A1F5E" wp14:editId="06E2244E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96" name="Picture 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54496" behindDoc="0" locked="0" layoutInCell="1" allowOverlap="1" wp14:anchorId="2C977EEE" wp14:editId="4AED4BF3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93" name="Text Box 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F78F398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93" o:spid="_x0000_s1094" type="#_x0000_t202" style="position:absolute;left:0;text-align:left;margin-left:320.25pt;margin-top:-18pt;width:197.25pt;height:61.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MUhgZtE&#10;AgAAgw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4F78F398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49176CE1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57568" behindDoc="0" locked="0" layoutInCell="1" allowOverlap="1" wp14:anchorId="0C877ACE" wp14:editId="5916379B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619125"/>
              <wp:effectExtent l="0" t="0" r="19050" b="28575"/>
              <wp:wrapNone/>
              <wp:docPr id="94" name="Text Box 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6191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E614357" w14:textId="0F072288" w:rsidR="008906EA" w:rsidRPr="00E17FA9" w:rsidRDefault="008906EA" w:rsidP="00A415EC">
                          <w:pPr>
                            <w:jc w:val="lowKashida"/>
                            <w:rPr>
                              <w:rFonts w:ascii="Simplified Arabic" w:hAnsi="Simplified Arabic" w:cs="Sultan bold"/>
                              <w:sz w:val="28"/>
                            </w:rPr>
                          </w:pPr>
                          <w:r>
                            <w:rPr>
                              <w:rFonts w:ascii="Simplified Arabic" w:hAnsi="Simplified Arabic" w:cs="Simplified Arabic" w:hint="cs"/>
                              <w:rtl/>
                              <w:lang w:bidi="ar-EG"/>
                            </w:rPr>
                            <w:t xml:space="preserve">نموذج (ب)، </w:t>
                          </w:r>
                          <w:r w:rsidRPr="00E17FA9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 xml:space="preserve">قائمة منفصلة باللغة </w:t>
                          </w:r>
                          <w:r w:rsidRPr="00D701B9">
                            <w:rPr>
                              <w:rFonts w:ascii="Simplified Arabic" w:hAnsi="Simplified Arabic" w:cs="Simplified Arabic"/>
                              <w:sz w:val="28"/>
                              <w:rtl/>
                              <w:lang w:bidi="ar-EG"/>
                            </w:rPr>
                            <w:t>الإنجليزية</w:t>
                          </w:r>
                          <w:r w:rsidRPr="00E17FA9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 xml:space="preserve"> للدوريات العلمية الدولية المنشور بها كافة أبحاث</w:t>
                          </w:r>
                          <w:r w:rsidRPr="00E17FA9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lang w:bidi="ar-EG"/>
                            </w:rPr>
                            <w:t xml:space="preserve"> </w:t>
                          </w:r>
                          <w:r w:rsidRPr="00E17FA9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>المتقدم (مجمل الإنتاج العلمي طوال حياة الباحث البحثية)</w:t>
                          </w:r>
                          <w:r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lang w:bidi="ar-EG"/>
                            </w:rPr>
                            <w:t>.</w:t>
                          </w:r>
                        </w:p>
                        <w:p w14:paraId="3461265D" w14:textId="77777777" w:rsidR="008906EA" w:rsidRPr="00A415EC" w:rsidRDefault="008906EA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</w:p>
                        <w:p w14:paraId="0E099BC0" w14:textId="77777777" w:rsidR="008906EA" w:rsidRPr="007C5E73" w:rsidRDefault="008906EA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4" o:spid="_x0000_s1095" type="#_x0000_t202" style="position:absolute;left:0;text-align:left;margin-left:-24.75pt;margin-top:43.15pt;width:502.5pt;height:48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" fillcolor="white [3201]" strokeweight=".5pt">
              <v:textbox>
                <w:txbxContent>
                  <w:p w14:paraId="3E614357" w14:textId="0F072288" w:rsidR="006E58D2" w:rsidRPr="00E17FA9" w:rsidRDefault="006E58D2" w:rsidP="00A415EC">
                    <w:pPr>
                      <w:jc w:val="lowKashida"/>
                      <w:rPr>
                        <w:rFonts w:ascii="Simplified Arabic" w:hAnsi="Simplified Arabic" w:cs="Sultan bold"/>
                        <w:sz w:val="28"/>
                      </w:rPr>
                    </w:pPr>
                    <w:r>
                      <w:rPr>
                        <w:rFonts w:ascii="Simplified Arabic" w:hAnsi="Simplified Arabic" w:cs="Simplified Arabic" w:hint="cs"/>
                        <w:rtl/>
                        <w:lang w:bidi="ar-EG"/>
                      </w:rPr>
                      <w:t xml:space="preserve">نموذج (ب)، </w:t>
                    </w:r>
                    <w:r w:rsidRPr="00E17FA9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  <w:lang w:bidi="ar-EG"/>
                      </w:rPr>
                      <w:t xml:space="preserve">قائمة منفصلة باللغة </w:t>
                    </w:r>
                    <w:r w:rsidRPr="00D701B9">
                      <w:rPr>
                        <w:rFonts w:ascii="Simplified Arabic" w:hAnsi="Simplified Arabic" w:cs="Simplified Arabic"/>
                        <w:sz w:val="28"/>
                        <w:rtl/>
                        <w:lang w:bidi="ar-EG"/>
                      </w:rPr>
                      <w:t>الإنجليزية</w:t>
                    </w:r>
                    <w:r w:rsidRPr="00E17FA9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  <w:lang w:bidi="ar-EG"/>
                      </w:rPr>
                      <w:t xml:space="preserve"> للدوريات العلمية الدولية المنشور بها كافة أبحاث</w:t>
                    </w:r>
                    <w:r w:rsidRPr="00E17FA9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lang w:bidi="ar-EG"/>
                      </w:rPr>
                      <w:t xml:space="preserve"> </w:t>
                    </w:r>
                    <w:r w:rsidRPr="00E17FA9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  <w:lang w:bidi="ar-EG"/>
                      </w:rPr>
                      <w:t>المتقدم (مجمل الإنتاج العلمي طوال حياة الباحث البحثية)</w:t>
                    </w:r>
                    <w:r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lang w:bidi="ar-EG"/>
                      </w:rPr>
                      <w:t>.</w:t>
                    </w:r>
                  </w:p>
                  <w:p w14:paraId="3461265D" w14:textId="77777777" w:rsidR="006E58D2" w:rsidRPr="00A415EC" w:rsidRDefault="006E58D2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</w:p>
                  <w:p w14:paraId="0E099BC0" w14:textId="77777777" w:rsidR="006E58D2" w:rsidRPr="007C5E73" w:rsidRDefault="006E58D2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5520" behindDoc="0" locked="0" layoutInCell="1" allowOverlap="1" wp14:anchorId="50E1BB90" wp14:editId="7EE574AD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C050345" id="Straight Connector 95" o:spid="_x0000_s1026" style="position:absolute;flip:y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" strokecolor="black [3200]" strokeweight="1.75pt">
              <v:stroke joinstyle="miter"/>
            </v:line>
          </w:pict>
        </mc:Fallback>
      </mc:AlternateConten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018D41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62688" behindDoc="0" locked="0" layoutInCell="1" allowOverlap="1" wp14:anchorId="427C03F5" wp14:editId="2AB0B22F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99" name="Text Box 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DAF6A16" w14:textId="77777777" w:rsidR="008906EA" w:rsidRPr="00A415EC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النشر العلمي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9" o:spid="_x0000_s1096" type="#_x0000_t202" style="position:absolute;left:0;text-align:left;margin-left:118.5pt;margin-top:.75pt;width:205.5pt;height:43.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" fillcolor="white [3201]" stroked="f" strokeweight=".5pt">
              <v:textbox>
                <w:txbxContent>
                  <w:p w14:paraId="7DAF6A16" w14:textId="77777777" w:rsidR="006E58D2" w:rsidRPr="00A415EC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النشر العلمي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59616" behindDoc="0" locked="0" layoutInCell="1" allowOverlap="1" wp14:anchorId="57B0894B" wp14:editId="2A8FE261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04" name="Picture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60640" behindDoc="0" locked="0" layoutInCell="1" allowOverlap="1" wp14:anchorId="6CEC7ECC" wp14:editId="47C956F6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00" name="Text Box 1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1A5E184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00" o:spid="_x0000_s1097" type="#_x0000_t202" style="position:absolute;left:0;text-align:left;margin-left:320.25pt;margin-top:-18pt;width:197.25pt;height:61.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" fillcolor="white [3201]" stroked="f" strokeweight=".5pt">
              <v:textbox>
                <w:txbxContent>
                  <w:p w14:paraId="21A5E184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6094AB49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63712" behindDoc="0" locked="0" layoutInCell="1" allowOverlap="1" wp14:anchorId="121A0924" wp14:editId="3BE9480B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447675"/>
              <wp:effectExtent l="0" t="0" r="19050" b="28575"/>
              <wp:wrapNone/>
              <wp:docPr id="101" name="Text Box 1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C80635D" w14:textId="71E3C27B" w:rsidR="008906EA" w:rsidRPr="00E17FA9" w:rsidRDefault="008906EA" w:rsidP="001D752E">
                          <w:pPr>
                            <w:jc w:val="lowKashida"/>
                            <w:rPr>
                              <w:rFonts w:ascii="Simplified Arabic" w:hAnsi="Simplified Arabic" w:cs="Sultan bold"/>
                              <w:sz w:val="28"/>
                            </w:rPr>
                          </w:pPr>
                          <w:r>
                            <w:rPr>
                              <w:rFonts w:ascii="Simplified Arabic" w:hAnsi="Simplified Arabic" w:cs="Simplified Arabic" w:hint="cs"/>
                              <w:rtl/>
                              <w:lang w:bidi="ar-EG"/>
                            </w:rPr>
                            <w:t>نموذج (ج)</w:t>
                          </w:r>
                        </w:p>
                        <w:p w14:paraId="3470AE58" w14:textId="77777777" w:rsidR="008906EA" w:rsidRPr="00A415EC" w:rsidRDefault="008906EA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</w:p>
                        <w:p w14:paraId="61DD2B5A" w14:textId="77777777" w:rsidR="008906EA" w:rsidRPr="007C5E73" w:rsidRDefault="008906EA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1" o:spid="_x0000_s1098" type="#_x0000_t202" style="position:absolute;left:0;text-align:left;margin-left:-24.75pt;margin-top:43.15pt;width:502.5pt;height:35.2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" fillcolor="white [3201]" strokeweight=".5pt">
              <v:textbox>
                <w:txbxContent>
                  <w:p w14:paraId="0C80635D" w14:textId="71E3C27B" w:rsidR="006E58D2" w:rsidRPr="00E17FA9" w:rsidRDefault="006E58D2" w:rsidP="001D752E">
                    <w:pPr>
                      <w:jc w:val="lowKashida"/>
                      <w:rPr>
                        <w:rFonts w:ascii="Simplified Arabic" w:hAnsi="Simplified Arabic" w:cs="Sultan bold"/>
                        <w:sz w:val="28"/>
                      </w:rPr>
                    </w:pPr>
                    <w:r>
                      <w:rPr>
                        <w:rFonts w:ascii="Simplified Arabic" w:hAnsi="Simplified Arabic" w:cs="Simplified Arabic" w:hint="cs"/>
                        <w:rtl/>
                        <w:lang w:bidi="ar-EG"/>
                      </w:rPr>
                      <w:t>نموذج (ج)</w:t>
                    </w:r>
                  </w:p>
                  <w:p w14:paraId="3470AE58" w14:textId="77777777" w:rsidR="006E58D2" w:rsidRPr="00A415EC" w:rsidRDefault="006E58D2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</w:p>
                  <w:p w14:paraId="61DD2B5A" w14:textId="77777777" w:rsidR="006E58D2" w:rsidRPr="007C5E73" w:rsidRDefault="006E58D2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1664" behindDoc="0" locked="0" layoutInCell="1" allowOverlap="1" wp14:anchorId="46F33B67" wp14:editId="7C3AC391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02" name="Straight Connector 1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E0C2B41" id="Straight Connector 102" o:spid="_x0000_s1026" style="position:absolute;flip:y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" strokecolor="black [3200]" strokeweight="1.75pt">
              <v:stroke joinstyle="miter"/>
            </v:line>
          </w:pict>
        </mc:Fallback>
      </mc:AlternateConten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8D011F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68832" behindDoc="0" locked="0" layoutInCell="1" allowOverlap="1" wp14:anchorId="42706F55" wp14:editId="6E6BD8A2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105" name="Text Box 1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B8E2F42" w14:textId="77777777" w:rsidR="008906EA" w:rsidRPr="00A415EC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النشر العلمي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5" o:spid="_x0000_s1099" type="#_x0000_t202" style="position:absolute;left:0;text-align:left;margin-left:118.5pt;margin-top:.75pt;width:205.5pt;height:43.5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" fillcolor="white [3201]" stroked="f" strokeweight=".5pt">
              <v:textbox>
                <w:txbxContent>
                  <w:p w14:paraId="5B8E2F42" w14:textId="77777777" w:rsidR="006E58D2" w:rsidRPr="00A415EC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النشر العلمي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65760" behindDoc="0" locked="0" layoutInCell="1" allowOverlap="1" wp14:anchorId="3A62A701" wp14:editId="75AD976B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09" name="Picture 1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66784" behindDoc="0" locked="0" layoutInCell="1" allowOverlap="1" wp14:anchorId="1F96DDB5" wp14:editId="79C429B7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06" name="Text Box 1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131384F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06" o:spid="_x0000_s1100" type="#_x0000_t202" style="position:absolute;left:0;text-align:left;margin-left:320.25pt;margin-top:-18pt;width:197.25pt;height:61.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" fillcolor="white [3201]" stroked="f" strokeweight=".5pt">
              <v:textbox>
                <w:txbxContent>
                  <w:p w14:paraId="4131384F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6C70E790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69856" behindDoc="0" locked="0" layoutInCell="1" allowOverlap="1" wp14:anchorId="75813DD3" wp14:editId="7A2DBAAA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447675"/>
              <wp:effectExtent l="0" t="0" r="19050" b="28575"/>
              <wp:wrapNone/>
              <wp:docPr id="107" name="Text Box 1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D139256" w14:textId="483EB2A2" w:rsidR="008906EA" w:rsidRPr="00E17FA9" w:rsidRDefault="008906EA" w:rsidP="001D752E">
                          <w:pPr>
                            <w:jc w:val="lowKashida"/>
                            <w:rPr>
                              <w:rFonts w:ascii="Simplified Arabic" w:hAnsi="Simplified Arabic" w:cs="Sultan bold"/>
                              <w:sz w:val="28"/>
                              <w:rtl/>
                            </w:rPr>
                          </w:pPr>
                          <w:r>
                            <w:rPr>
                              <w:rFonts w:ascii="Simplified Arabic" w:hAnsi="Simplified Arabic" w:cs="Simplified Arabic" w:hint="cs"/>
                              <w:rtl/>
                              <w:lang w:bidi="ar-EG"/>
                            </w:rPr>
                            <w:t xml:space="preserve">صفحة </w:t>
                          </w:r>
                          <w:r>
                            <w:rPr>
                              <w:rFonts w:ascii="Simplified Arabic" w:hAnsi="Simplified Arabic" w:cs="Simplified Arabic"/>
                              <w:lang w:bidi="ar-EG"/>
                            </w:rPr>
                            <w:t xml:space="preserve">Scopus </w:t>
                          </w:r>
                          <w:r>
                            <w:rPr>
                              <w:rFonts w:ascii="Simplified Arabic" w:hAnsi="Simplified Arabic" w:cs="Simplified Arabic" w:hint="cs"/>
                              <w:rtl/>
                              <w:lang w:bidi="ar-EG"/>
                            </w:rPr>
                            <w:t xml:space="preserve"> الخاصة بالمتقدم التي توضح معامل هيرش.</w:t>
                          </w:r>
                        </w:p>
                        <w:p w14:paraId="22E1CD14" w14:textId="77777777" w:rsidR="008906EA" w:rsidRPr="00A415EC" w:rsidRDefault="008906EA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</w:p>
                        <w:p w14:paraId="4B853807" w14:textId="77777777" w:rsidR="008906EA" w:rsidRPr="007C5E73" w:rsidRDefault="008906EA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7" o:spid="_x0000_s1101" type="#_x0000_t202" style="position:absolute;left:0;text-align:left;margin-left:-24.75pt;margin-top:43.15pt;width:502.5pt;height:35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" fillcolor="white [3201]" strokeweight=".5pt">
              <v:textbox>
                <w:txbxContent>
                  <w:p w14:paraId="6D139256" w14:textId="483EB2A2" w:rsidR="006E58D2" w:rsidRPr="00E17FA9" w:rsidRDefault="006E58D2" w:rsidP="001D752E">
                    <w:pPr>
                      <w:jc w:val="lowKashida"/>
                      <w:rPr>
                        <w:rFonts w:ascii="Simplified Arabic" w:hAnsi="Simplified Arabic" w:cs="Sultan bold"/>
                        <w:sz w:val="28"/>
                        <w:rtl/>
                      </w:rPr>
                    </w:pPr>
                    <w:r>
                      <w:rPr>
                        <w:rFonts w:ascii="Simplified Arabic" w:hAnsi="Simplified Arabic" w:cs="Simplified Arabic" w:hint="cs"/>
                        <w:rtl/>
                        <w:lang w:bidi="ar-EG"/>
                      </w:rPr>
                      <w:t xml:space="preserve">صفحة </w:t>
                    </w:r>
                    <w:r>
                      <w:rPr>
                        <w:rFonts w:ascii="Simplified Arabic" w:hAnsi="Simplified Arabic" w:cs="Simplified Arabic"/>
                        <w:lang w:bidi="ar-EG"/>
                      </w:rPr>
                      <w:t xml:space="preserve">Scopus </w:t>
                    </w:r>
                    <w:r>
                      <w:rPr>
                        <w:rFonts w:ascii="Simplified Arabic" w:hAnsi="Simplified Arabic" w:cs="Simplified Arabic" w:hint="cs"/>
                        <w:rtl/>
                        <w:lang w:bidi="ar-EG"/>
                      </w:rPr>
                      <w:t xml:space="preserve"> الخاصة بالمتقدم التي توضح معامل هيرش.</w:t>
                    </w:r>
                  </w:p>
                  <w:p w14:paraId="22E1CD14" w14:textId="77777777" w:rsidR="006E58D2" w:rsidRPr="00A415EC" w:rsidRDefault="006E58D2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</w:p>
                  <w:p w14:paraId="4B853807" w14:textId="77777777" w:rsidR="006E58D2" w:rsidRPr="007C5E73" w:rsidRDefault="006E58D2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7808" behindDoc="0" locked="0" layoutInCell="1" allowOverlap="1" wp14:anchorId="475F0511" wp14:editId="23523A04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08" name="Straight Connector 1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A6301F1" id="Straight Connector 108" o:spid="_x0000_s1026" style="position:absolute;flip:y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" strokecolor="black [3200]" strokeweight="1.75pt">
              <v:stroke joinstyle="miter"/>
            </v:line>
          </w:pict>
        </mc:Fallback>
      </mc:AlternateConten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93CA09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74976" behindDoc="0" locked="0" layoutInCell="1" allowOverlap="1" wp14:anchorId="23A8048C" wp14:editId="7FC334C4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110" name="Text Box 1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86D5961" w14:textId="77777777" w:rsidR="008906EA" w:rsidRPr="00A415EC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النشر العلمي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0" o:spid="_x0000_s1102" type="#_x0000_t202" style="position:absolute;left:0;text-align:left;margin-left:118.5pt;margin-top:.75pt;width:205.5pt;height:43.5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" fillcolor="white [3201]" stroked="f" strokeweight=".5pt">
              <v:textbox>
                <w:txbxContent>
                  <w:p w14:paraId="686D5961" w14:textId="77777777" w:rsidR="006E58D2" w:rsidRPr="00A415EC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النشر العلمي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771904" behindDoc="0" locked="0" layoutInCell="1" allowOverlap="1" wp14:anchorId="7ECC2F19" wp14:editId="7A37C17F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14" name="Picture 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772928" behindDoc="0" locked="0" layoutInCell="1" allowOverlap="1" wp14:anchorId="4807293C" wp14:editId="55C5C5A0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11" name="Text Box 1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F912C0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11" o:spid="_x0000_s1103" type="#_x0000_t202" style="position:absolute;left:0;text-align:left;margin-left:320.25pt;margin-top:-18pt;width:197.25pt;height:61.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" fillcolor="white [3201]" stroked="f" strokeweight=".5pt">
              <v:textbox>
                <w:txbxContent>
                  <w:p w14:paraId="28F912C0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57BA5DA9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76000" behindDoc="0" locked="0" layoutInCell="1" allowOverlap="1" wp14:anchorId="1F3B7B5F" wp14:editId="47F8A2BC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447675"/>
              <wp:effectExtent l="0" t="0" r="19050" b="28575"/>
              <wp:wrapNone/>
              <wp:docPr id="112" name="Text Box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295B8F4" w14:textId="4BCFF6D9" w:rsidR="008906EA" w:rsidRPr="000E07F0" w:rsidRDefault="008906EA" w:rsidP="001D752E">
                          <w:pPr>
                            <w:jc w:val="lowKashida"/>
                            <w:rPr>
                              <w:rFonts w:ascii="Simplified Arabic" w:hAnsi="Simplified Arabic" w:cs="Sultan bold"/>
                              <w:sz w:val="28"/>
                              <w:rtl/>
                            </w:rPr>
                          </w:pPr>
                          <w:r w:rsidRPr="000E07F0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>(نموذج د )</w:t>
                          </w:r>
                          <w:r w:rsidRPr="000E07F0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 xml:space="preserve"> نبذة مختصرة عن الانتاج العلمى المقدم للجائزة</w:t>
                          </w:r>
                          <w:r w:rsidRPr="000E07F0">
                            <w:rPr>
                              <w:rFonts w:ascii="Simplified Arabic" w:hAnsi="Simplified Arabic" w:cs="Sultan bold" w:hint="cs"/>
                              <w:rtl/>
                              <w:lang w:bidi="ar-EG"/>
                            </w:rPr>
                            <w:t>.</w:t>
                          </w:r>
                        </w:p>
                        <w:p w14:paraId="64E522B5" w14:textId="77777777" w:rsidR="008906EA" w:rsidRPr="00A415EC" w:rsidRDefault="008906EA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</w:p>
                        <w:p w14:paraId="45717131" w14:textId="77777777" w:rsidR="008906EA" w:rsidRPr="007C5E73" w:rsidRDefault="008906EA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12" o:spid="_x0000_s1104" type="#_x0000_t202" style="position:absolute;left:0;text-align:left;margin-left:-24.75pt;margin-top:43.15pt;width:502.5pt;height:35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" fillcolor="white [3201]" strokeweight=".5pt">
              <v:textbox>
                <w:txbxContent>
                  <w:p w14:paraId="2295B8F4" w14:textId="4BCFF6D9" w:rsidR="006E58D2" w:rsidRPr="000E07F0" w:rsidRDefault="006E58D2" w:rsidP="001D752E">
                    <w:pPr>
                      <w:jc w:val="lowKashida"/>
                      <w:rPr>
                        <w:rFonts w:ascii="Simplified Arabic" w:hAnsi="Simplified Arabic" w:cs="Sultan bold"/>
                        <w:sz w:val="28"/>
                        <w:rtl/>
                      </w:rPr>
                    </w:pPr>
                    <w:r w:rsidRPr="000E07F0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>(نموذج د )</w:t>
                    </w:r>
                    <w:r w:rsidRPr="000E07F0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  <w:lang w:bidi="ar-EG"/>
                      </w:rPr>
                      <w:t xml:space="preserve"> نبذة مختصرة عن الانتاج العلمى المقدم للجائزة</w:t>
                    </w:r>
                    <w:r w:rsidRPr="000E07F0">
                      <w:rPr>
                        <w:rFonts w:ascii="Simplified Arabic" w:hAnsi="Simplified Arabic" w:cs="Sultan bold" w:hint="cs"/>
                        <w:rtl/>
                        <w:lang w:bidi="ar-EG"/>
                      </w:rPr>
                      <w:t>.</w:t>
                    </w:r>
                  </w:p>
                  <w:p w14:paraId="64E522B5" w14:textId="77777777" w:rsidR="006E58D2" w:rsidRPr="00A415EC" w:rsidRDefault="006E58D2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</w:p>
                  <w:p w14:paraId="45717131" w14:textId="77777777" w:rsidR="006E58D2" w:rsidRPr="007C5E73" w:rsidRDefault="006E58D2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73952" behindDoc="0" locked="0" layoutInCell="1" allowOverlap="1" wp14:anchorId="2887DB1E" wp14:editId="7EEDD90C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13" name="Straight Connector 1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F74C5ED" id="Straight Connector 113" o:spid="_x0000_s1026" style="position:absolute;flip:y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" strokecolor="black [3200]" strokeweight="1.75pt">
              <v:stroke joinstyle="miter"/>
            </v:line>
          </w:pict>
        </mc:Fallback>
      </mc:AlternateConten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19BE3C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17984" behindDoc="0" locked="0" layoutInCell="1" allowOverlap="1" wp14:anchorId="69ED002E" wp14:editId="442CE54A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147" name="Text Box 1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CEDEC1" w14:textId="77777777" w:rsidR="008906EA" w:rsidRPr="00A415EC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النشر العلمي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7" o:spid="_x0000_s1105" type="#_x0000_t202" style="position:absolute;left:0;text-align:left;margin-left:118.5pt;margin-top:.75pt;width:205.5pt;height:43.5pt;z-index:25181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" fillcolor="white [3201]" stroked="f" strokeweight=".5pt">
              <v:textbox>
                <w:txbxContent>
                  <w:p w14:paraId="18CEDEC1" w14:textId="77777777" w:rsidR="006E58D2" w:rsidRPr="00A415EC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النشر العلمي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814912" behindDoc="0" locked="0" layoutInCell="1" allowOverlap="1" wp14:anchorId="09651609" wp14:editId="060B1C0F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51" name="Picture 1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815936" behindDoc="0" locked="0" layoutInCell="1" allowOverlap="1" wp14:anchorId="7340152E" wp14:editId="7C798C94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48" name="Text Box 1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C70CC0F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48" o:spid="_x0000_s1106" type="#_x0000_t202" style="position:absolute;left:0;text-align:left;margin-left:320.25pt;margin-top:-18pt;width:197.25pt;height:61.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" fillcolor="white [3201]" stroked="f" strokeweight=".5pt">
              <v:textbox>
                <w:txbxContent>
                  <w:p w14:paraId="7C70CC0F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61A3F4A3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19008" behindDoc="0" locked="0" layoutInCell="1" allowOverlap="1" wp14:anchorId="5E13082B" wp14:editId="1B2D43F2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447675"/>
              <wp:effectExtent l="0" t="0" r="19050" b="28575"/>
              <wp:wrapNone/>
              <wp:docPr id="149" name="Text Box 1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3FC397F" w14:textId="761A5983" w:rsidR="008906EA" w:rsidRPr="009275A5" w:rsidRDefault="008906EA" w:rsidP="007C5E73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 w:rsidRPr="009275A5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 xml:space="preserve">قائمة مختومة للأبحاث المقدمة عن </w:t>
                          </w:r>
                          <w:r w:rsidRPr="009275A5"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</w:rPr>
                            <w:t xml:space="preserve">الخمس </w:t>
                          </w:r>
                          <w:r w:rsidRPr="009275A5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 xml:space="preserve">سنوات الأخيرة بعد عرضها على برنامج </w:t>
                          </w:r>
                          <w:r w:rsidRPr="009275A5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</w:rPr>
                            <w:t>Plagiarism</w:t>
                          </w:r>
                        </w:p>
                        <w:p w14:paraId="7E366FDC" w14:textId="77777777" w:rsidR="008906EA" w:rsidRPr="007C5E73" w:rsidRDefault="008906EA">
                          <w:pPr>
                            <w:rPr>
                              <w:rFonts w:cs="Sultan bold"/>
                              <w:b w:val="0"/>
                              <w:bCs w:val="0"/>
                              <w:lang w:bidi="ar-E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49" o:spid="_x0000_s1107" type="#_x0000_t202" style="position:absolute;left:0;text-align:left;margin-left:-24.75pt;margin-top:43.15pt;width:502.5pt;height:35.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" fillcolor="white [3201]" strokeweight=".5pt">
              <v:textbox>
                <w:txbxContent>
                  <w:p w14:paraId="03FC397F" w14:textId="761A5983" w:rsidR="006E58D2" w:rsidRPr="009275A5" w:rsidRDefault="006E58D2" w:rsidP="007C5E73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 w:rsidRPr="009275A5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 xml:space="preserve">قائمة مختومة للأبحاث المقدمة عن </w:t>
                    </w:r>
                    <w:r w:rsidRPr="009275A5"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</w:rPr>
                      <w:t xml:space="preserve">الخمس </w:t>
                    </w:r>
                    <w:r w:rsidRPr="009275A5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 xml:space="preserve">سنوات الأخيرة بعد عرضها على برنامج </w:t>
                    </w:r>
                    <w:r w:rsidRPr="009275A5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</w:rPr>
                      <w:t>Plagiarism</w:t>
                    </w:r>
                  </w:p>
                  <w:p w14:paraId="7E366FDC" w14:textId="77777777" w:rsidR="006E58D2" w:rsidRPr="007C5E73" w:rsidRDefault="006E58D2">
                    <w:pPr>
                      <w:rPr>
                        <w:rFonts w:cs="Sultan bold"/>
                        <w:b w:val="0"/>
                        <w:bCs w:val="0"/>
                        <w:lang w:bidi="ar-EG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16960" behindDoc="0" locked="0" layoutInCell="1" allowOverlap="1" wp14:anchorId="32946B17" wp14:editId="02DD1279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50" name="Straight Connector 1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8DFF89A" id="Straight Connector 150" o:spid="_x0000_s1026" style="position:absolute;flip:y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" strokecolor="black [3200]" strokeweight="1.75pt">
              <v:stroke joinstyle="miter"/>
            </v:line>
          </w:pict>
        </mc:Fallback>
      </mc:AlternateConten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63A704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24128" behindDoc="0" locked="0" layoutInCell="1" allowOverlap="1" wp14:anchorId="5D3FE44E" wp14:editId="77267BD8">
              <wp:simplePos x="0" y="0"/>
              <wp:positionH relativeFrom="margin">
                <wp:posOffset>1504950</wp:posOffset>
              </wp:positionH>
              <wp:positionV relativeFrom="paragraph">
                <wp:posOffset>9525</wp:posOffset>
              </wp:positionV>
              <wp:extent cx="2609850" cy="552450"/>
              <wp:effectExtent l="0" t="0" r="0" b="0"/>
              <wp:wrapNone/>
              <wp:docPr id="152" name="Text Box 1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318CE95" w14:textId="77777777" w:rsidR="008906EA" w:rsidRPr="00A415EC" w:rsidRDefault="008906EA" w:rsidP="0040018C">
                          <w:pPr>
                            <w:jc w:val="center"/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cs="Sultan bold" w:hint="cs"/>
                              <w:b w:val="0"/>
                              <w:bCs w:val="0"/>
                              <w:rtl/>
                              <w:lang w:bidi="ar-EG"/>
                            </w:rPr>
                            <w:t>النشر العلمي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2" o:spid="_x0000_s1108" type="#_x0000_t202" style="position:absolute;left:0;text-align:left;margin-left:118.5pt;margin-top:.75pt;width:205.5pt;height:43.5pt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" fillcolor="white [3201]" stroked="f" strokeweight=".5pt">
              <v:textbox>
                <w:txbxContent>
                  <w:p w14:paraId="0318CE95" w14:textId="77777777" w:rsidR="006E58D2" w:rsidRPr="00A415EC" w:rsidRDefault="006E58D2" w:rsidP="0040018C">
                    <w:pPr>
                      <w:jc w:val="center"/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>
                      <w:rPr>
                        <w:rFonts w:cs="Sultan bold" w:hint="cs"/>
                        <w:b w:val="0"/>
                        <w:bCs w:val="0"/>
                        <w:rtl/>
                        <w:lang w:bidi="ar-EG"/>
                      </w:rPr>
                      <w:t>النشر العلمي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00CC2">
      <w:rPr>
        <w:rFonts w:hint="cs"/>
        <w:noProof/>
        <w:szCs w:val="24"/>
      </w:rPr>
      <w:drawing>
        <wp:anchor distT="0" distB="0" distL="114300" distR="114300" simplePos="0" relativeHeight="251821056" behindDoc="0" locked="0" layoutInCell="1" allowOverlap="1" wp14:anchorId="1A6A02CF" wp14:editId="6FFA840E">
          <wp:simplePos x="0" y="0"/>
          <wp:positionH relativeFrom="margin">
            <wp:posOffset>-85725</wp:posOffset>
          </wp:positionH>
          <wp:positionV relativeFrom="paragraph">
            <wp:posOffset>-295275</wp:posOffset>
          </wp:positionV>
          <wp:extent cx="784225" cy="901700"/>
          <wp:effectExtent l="0" t="0" r="0" b="0"/>
          <wp:wrapNone/>
          <wp:docPr id="156" name="Picture 1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SRT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CC2">
      <w:rPr>
        <w:rFonts w:hint="cs"/>
        <w:noProof/>
        <w:szCs w:val="24"/>
      </w:rPr>
      <mc:AlternateContent>
        <mc:Choice Requires="wps">
          <w:drawing>
            <wp:anchor distT="0" distB="0" distL="114300" distR="114300" simplePos="0" relativeHeight="251822080" behindDoc="0" locked="0" layoutInCell="1" allowOverlap="1" wp14:anchorId="78A90A83" wp14:editId="0805467E">
              <wp:simplePos x="0" y="0"/>
              <wp:positionH relativeFrom="column">
                <wp:posOffset>4067175</wp:posOffset>
              </wp:positionH>
              <wp:positionV relativeFrom="paragraph">
                <wp:posOffset>-228600</wp:posOffset>
              </wp:positionV>
              <wp:extent cx="2505075" cy="781050"/>
              <wp:effectExtent l="0" t="0" r="9525" b="0"/>
              <wp:wrapNone/>
              <wp:docPr id="153" name="Text Box 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50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BD61C34" w14:textId="77777777" w:rsidR="008906EA" w:rsidRPr="00400CC2" w:rsidRDefault="008906EA" w:rsidP="00400CC2">
                          <w:pPr>
                            <w:jc w:val="center"/>
                            <w:rPr>
                              <w:szCs w:val="24"/>
                              <w:lang w:bidi="ar-EG"/>
                            </w:rPr>
                          </w:pP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وزارة التعليم العالي والبحث العلمي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أكاديمية البحث العلمي والتكنولوجيا</w:t>
                          </w:r>
                          <w:r w:rsidRPr="00400CC2">
                            <w:rPr>
                              <w:szCs w:val="24"/>
                              <w:rtl/>
                              <w:lang w:bidi="ar-EG"/>
                            </w:rPr>
                            <w:br/>
                          </w:r>
                          <w:r w:rsidRPr="00400CC2">
                            <w:rPr>
                              <w:rFonts w:hint="cs"/>
                              <w:szCs w:val="24"/>
                              <w:rtl/>
                              <w:lang w:bidi="ar-EG"/>
                            </w:rPr>
                            <w:t>الإدارة العامة للجوائز والحوافز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53" o:spid="_x0000_s1109" type="#_x0000_t202" style="position:absolute;left:0;text-align:left;margin-left:320.25pt;margin-top:-18pt;width:197.25pt;height:61.5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" fillcolor="white [3201]" stroked="f" strokeweight=".5pt">
              <v:textbox>
                <w:txbxContent>
                  <w:p w14:paraId="1BD61C34" w14:textId="77777777" w:rsidR="006E58D2" w:rsidRPr="00400CC2" w:rsidRDefault="006E58D2" w:rsidP="00400CC2">
                    <w:pPr>
                      <w:jc w:val="center"/>
                      <w:rPr>
                        <w:szCs w:val="24"/>
                        <w:lang w:bidi="ar-EG"/>
                      </w:rPr>
                    </w:pP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وزارة التعليم العالي والبحث العلمي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أكاديمية البحث العلمي والتكنولوجيا</w:t>
                    </w:r>
                    <w:r w:rsidRPr="00400CC2">
                      <w:rPr>
                        <w:szCs w:val="24"/>
                        <w:rtl/>
                        <w:lang w:bidi="ar-EG"/>
                      </w:rPr>
                      <w:br/>
                    </w:r>
                    <w:r w:rsidRPr="00400CC2">
                      <w:rPr>
                        <w:rFonts w:hint="cs"/>
                        <w:szCs w:val="24"/>
                        <w:rtl/>
                        <w:lang w:bidi="ar-EG"/>
                      </w:rPr>
                      <w:t>الإدارة العامة للجوائز والحوافز</w:t>
                    </w:r>
                  </w:p>
                </w:txbxContent>
              </v:textbox>
            </v:shape>
          </w:pict>
        </mc:Fallback>
      </mc:AlternateContent>
    </w:r>
  </w:p>
  <w:p w14:paraId="6D0B1560" w14:textId="77777777" w:rsidR="008906EA" w:rsidRDefault="008906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825152" behindDoc="0" locked="0" layoutInCell="1" allowOverlap="1" wp14:anchorId="4D6E0FD6" wp14:editId="12626A33">
              <wp:simplePos x="0" y="0"/>
              <wp:positionH relativeFrom="column">
                <wp:posOffset>-314325</wp:posOffset>
              </wp:positionH>
              <wp:positionV relativeFrom="paragraph">
                <wp:posOffset>548005</wp:posOffset>
              </wp:positionV>
              <wp:extent cx="6381750" cy="447675"/>
              <wp:effectExtent l="0" t="0" r="19050" b="28575"/>
              <wp:wrapNone/>
              <wp:docPr id="154" name="Text Box 1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2646FA4" w14:textId="0CC0C996" w:rsidR="008906EA" w:rsidRPr="002A7592" w:rsidRDefault="008906EA">
                          <w:pPr>
                            <w:rPr>
                              <w:rFonts w:cs="Sultan bold"/>
                              <w:b w:val="0"/>
                              <w:bCs w:val="0"/>
                              <w:rtl/>
                              <w:lang w:bidi="ar-EG"/>
                            </w:rPr>
                          </w:pPr>
                          <w:r w:rsidRPr="002A7592">
                            <w:rPr>
                              <w:rFonts w:ascii="Sakkal Majalla" w:hAnsi="Sakkal Majalla" w:cs="Sultan bold"/>
                              <w:b w:val="0"/>
                              <w:bCs w:val="0"/>
                              <w:sz w:val="28"/>
                              <w:rtl/>
                            </w:rPr>
                            <w:t xml:space="preserve">نسخة الكترونية متضمنة فقط الأبحاث المقدمة للجائزة </w:t>
                          </w:r>
                          <w:r w:rsidRPr="002A7592"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</w:rPr>
                            <w:t>كاملة</w:t>
                          </w: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 xml:space="preserve"> (</w:t>
                          </w:r>
                          <w:r w:rsidRPr="00442E49">
                            <w:rPr>
                              <w:rFonts w:ascii="Sakkal Majalla" w:hAnsi="Sakkal Majalla" w:cs="Sultan bold" w:hint="cs"/>
                              <w:sz w:val="28"/>
                              <w:rtl/>
                              <w:lang w:bidi="ar-EG"/>
                            </w:rPr>
                            <w:t xml:space="preserve">10 أبحاث </w:t>
                          </w:r>
                          <w:r w:rsidRPr="00442E49">
                            <w:rPr>
                              <w:rFonts w:ascii="Sakkal Majalla" w:hAnsi="Sakkal Majalla" w:cs="Sultan bold"/>
                              <w:sz w:val="28"/>
                              <w:lang w:bidi="ar-EG"/>
                            </w:rPr>
                            <w:t>PDF</w:t>
                          </w:r>
                          <w:r>
                            <w:rPr>
                              <w:rFonts w:ascii="Sakkal Majalla" w:hAnsi="Sakkal Majalla" w:cs="Sultan bold" w:hint="cs"/>
                              <w:b w:val="0"/>
                              <w:bCs w:val="0"/>
                              <w:sz w:val="28"/>
                              <w:rtl/>
                              <w:lang w:bidi="ar-EG"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54" o:spid="_x0000_s1110" type="#_x0000_t202" style="position:absolute;left:0;text-align:left;margin-left:-24.75pt;margin-top:43.15pt;width:502.5pt;height:35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" fillcolor="white [3201]" strokeweight=".5pt">
              <v:textbox>
                <w:txbxContent>
                  <w:p w14:paraId="62646FA4" w14:textId="0CC0C996" w:rsidR="006E58D2" w:rsidRPr="002A7592" w:rsidRDefault="006E58D2">
                    <w:pPr>
                      <w:rPr>
                        <w:rFonts w:cs="Sultan bold"/>
                        <w:b w:val="0"/>
                        <w:bCs w:val="0"/>
                        <w:rtl/>
                        <w:lang w:bidi="ar-EG"/>
                      </w:rPr>
                    </w:pPr>
                    <w:r w:rsidRPr="002A7592">
                      <w:rPr>
                        <w:rFonts w:ascii="Sakkal Majalla" w:hAnsi="Sakkal Majalla" w:cs="Sultan bold"/>
                        <w:b w:val="0"/>
                        <w:bCs w:val="0"/>
                        <w:sz w:val="28"/>
                        <w:rtl/>
                      </w:rPr>
                      <w:t xml:space="preserve">نسخة الكترونية متضمنة فقط الأبحاث المقدمة للجائزة </w:t>
                    </w:r>
                    <w:r w:rsidRPr="002A7592"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</w:rPr>
                      <w:t>كاملة</w:t>
                    </w: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  <w:lang w:bidi="ar-EG"/>
                      </w:rPr>
                      <w:t xml:space="preserve"> (</w:t>
                    </w:r>
                    <w:r w:rsidRPr="00442E49">
                      <w:rPr>
                        <w:rFonts w:ascii="Sakkal Majalla" w:hAnsi="Sakkal Majalla" w:cs="Sultan bold" w:hint="cs"/>
                        <w:sz w:val="28"/>
                        <w:rtl/>
                        <w:lang w:bidi="ar-EG"/>
                      </w:rPr>
                      <w:t xml:space="preserve">10 أبحاث </w:t>
                    </w:r>
                    <w:r w:rsidRPr="00442E49">
                      <w:rPr>
                        <w:rFonts w:ascii="Sakkal Majalla" w:hAnsi="Sakkal Majalla" w:cs="Sultan bold"/>
                        <w:sz w:val="28"/>
                        <w:lang w:bidi="ar-EG"/>
                      </w:rPr>
                      <w:t>PDF</w:t>
                    </w:r>
                    <w:r>
                      <w:rPr>
                        <w:rFonts w:ascii="Sakkal Majalla" w:hAnsi="Sakkal Majalla" w:cs="Sultan bold" w:hint="cs"/>
                        <w:b w:val="0"/>
                        <w:bCs w:val="0"/>
                        <w:sz w:val="28"/>
                        <w:rtl/>
                        <w:lang w:bidi="ar-EG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23104" behindDoc="0" locked="0" layoutInCell="1" allowOverlap="1" wp14:anchorId="6490D7C1" wp14:editId="23B1EDEB">
              <wp:simplePos x="0" y="0"/>
              <wp:positionH relativeFrom="column">
                <wp:posOffset>-95250</wp:posOffset>
              </wp:positionH>
              <wp:positionV relativeFrom="paragraph">
                <wp:posOffset>397510</wp:posOffset>
              </wp:positionV>
              <wp:extent cx="6086475" cy="9525"/>
              <wp:effectExtent l="0" t="0" r="28575" b="28575"/>
              <wp:wrapNone/>
              <wp:docPr id="155" name="Straight Connector 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6475" cy="9525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46D8343" id="Straight Connector 155" o:spid="_x0000_s1026" style="position:absolute;flip:y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1.3pt" to="471.7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" strokecolor="black [3200]" strokeweight="1.7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39A"/>
    <w:multiLevelType w:val="hybridMultilevel"/>
    <w:tmpl w:val="14B27932"/>
    <w:lvl w:ilvl="0" w:tplc="02A023D8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904AFB"/>
    <w:multiLevelType w:val="hybridMultilevel"/>
    <w:tmpl w:val="5E625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F01BA1"/>
    <w:multiLevelType w:val="hybridMultilevel"/>
    <w:tmpl w:val="04DCD9A8"/>
    <w:lvl w:ilvl="0" w:tplc="D98A15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Monotype Kouf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DB48E9"/>
    <w:multiLevelType w:val="hybridMultilevel"/>
    <w:tmpl w:val="56AA5450"/>
    <w:lvl w:ilvl="0" w:tplc="8646A44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0A33A5"/>
    <w:multiLevelType w:val="hybridMultilevel"/>
    <w:tmpl w:val="2488C7AC"/>
    <w:lvl w:ilvl="0" w:tplc="EE9C78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524F26"/>
    <w:multiLevelType w:val="hybridMultilevel"/>
    <w:tmpl w:val="36C6A32A"/>
    <w:lvl w:ilvl="0" w:tplc="040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6">
    <w:nsid w:val="177F1B55"/>
    <w:multiLevelType w:val="hybridMultilevel"/>
    <w:tmpl w:val="23A85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D45E64"/>
    <w:multiLevelType w:val="hybridMultilevel"/>
    <w:tmpl w:val="A62682E6"/>
    <w:lvl w:ilvl="0" w:tplc="365849CA">
      <w:start w:val="1"/>
      <w:numFmt w:val="bullet"/>
      <w:lvlText w:val=""/>
      <w:lvlJc w:val="left"/>
      <w:pPr>
        <w:ind w:left="859" w:hanging="360"/>
      </w:pPr>
      <w:rPr>
        <w:rFonts w:ascii="Wingdings" w:hAnsi="Wingdings" w:hint="default"/>
        <w:sz w:val="32"/>
        <w:szCs w:val="3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46735F"/>
    <w:multiLevelType w:val="hybridMultilevel"/>
    <w:tmpl w:val="DF649420"/>
    <w:lvl w:ilvl="0" w:tplc="46743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Sultan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17100D"/>
    <w:multiLevelType w:val="hybridMultilevel"/>
    <w:tmpl w:val="590234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C277428"/>
    <w:multiLevelType w:val="hybridMultilevel"/>
    <w:tmpl w:val="2F6EE7F2"/>
    <w:lvl w:ilvl="0" w:tplc="CA220838">
      <w:start w:val="1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>
    <w:nsid w:val="42CC5E56"/>
    <w:multiLevelType w:val="hybridMultilevel"/>
    <w:tmpl w:val="B008A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A262EF"/>
    <w:multiLevelType w:val="hybridMultilevel"/>
    <w:tmpl w:val="89C4C6AC"/>
    <w:lvl w:ilvl="0" w:tplc="D674D42E">
      <w:numFmt w:val="bullet"/>
      <w:lvlText w:val="-"/>
      <w:lvlJc w:val="left"/>
      <w:pPr>
        <w:ind w:left="585" w:hanging="360"/>
      </w:pPr>
      <w:rPr>
        <w:rFonts w:ascii="Sakkal Majalla" w:eastAsia="Times New Roman" w:hAnsi="Sakkal Majalla" w:cs="Sakkal Majalla" w:hint="default"/>
        <w:b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3">
    <w:nsid w:val="55DB7231"/>
    <w:multiLevelType w:val="hybridMultilevel"/>
    <w:tmpl w:val="17A67F1A"/>
    <w:lvl w:ilvl="0" w:tplc="8A50B42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373D53"/>
    <w:multiLevelType w:val="hybridMultilevel"/>
    <w:tmpl w:val="355A0D44"/>
    <w:lvl w:ilvl="0" w:tplc="2116A8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4EF6CCF"/>
    <w:multiLevelType w:val="hybridMultilevel"/>
    <w:tmpl w:val="32C8937E"/>
    <w:lvl w:ilvl="0" w:tplc="DD082228">
      <w:start w:val="1"/>
      <w:numFmt w:val="decimal"/>
      <w:lvlText w:val="%1-"/>
      <w:lvlJc w:val="left"/>
      <w:pPr>
        <w:ind w:left="720" w:hanging="360"/>
      </w:pPr>
      <w:rPr>
        <w:rFonts w:cs="Sultan bol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41217F"/>
    <w:multiLevelType w:val="hybridMultilevel"/>
    <w:tmpl w:val="D6F88EA2"/>
    <w:lvl w:ilvl="0" w:tplc="8516FB10">
      <w:start w:val="1"/>
      <w:numFmt w:val="bullet"/>
      <w:lvlText w:val=""/>
      <w:lvlJc w:val="left"/>
      <w:pPr>
        <w:ind w:left="845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7">
    <w:nsid w:val="7EC51C5C"/>
    <w:multiLevelType w:val="hybridMultilevel"/>
    <w:tmpl w:val="AD8EC8C8"/>
    <w:lvl w:ilvl="0" w:tplc="04090001">
      <w:start w:val="1"/>
      <w:numFmt w:val="bullet"/>
      <w:lvlText w:val=""/>
      <w:lvlJc w:val="left"/>
      <w:pPr>
        <w:ind w:left="8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18">
    <w:nsid w:val="7EF310FE"/>
    <w:multiLevelType w:val="hybridMultilevel"/>
    <w:tmpl w:val="03A2DEA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15"/>
  </w:num>
  <w:num w:numId="4">
    <w:abstractNumId w:val="10"/>
  </w:num>
  <w:num w:numId="5">
    <w:abstractNumId w:val="13"/>
  </w:num>
  <w:num w:numId="6">
    <w:abstractNumId w:val="5"/>
  </w:num>
  <w:num w:numId="7">
    <w:abstractNumId w:val="9"/>
  </w:num>
  <w:num w:numId="8">
    <w:abstractNumId w:val="6"/>
  </w:num>
  <w:num w:numId="9">
    <w:abstractNumId w:val="18"/>
  </w:num>
  <w:num w:numId="10">
    <w:abstractNumId w:val="1"/>
  </w:num>
  <w:num w:numId="11">
    <w:abstractNumId w:val="14"/>
  </w:num>
  <w:num w:numId="12">
    <w:abstractNumId w:val="3"/>
  </w:num>
  <w:num w:numId="13">
    <w:abstractNumId w:val="0"/>
  </w:num>
  <w:num w:numId="14">
    <w:abstractNumId w:val="4"/>
  </w:num>
  <w:num w:numId="15">
    <w:abstractNumId w:val="16"/>
  </w:num>
  <w:num w:numId="16">
    <w:abstractNumId w:val="2"/>
  </w:num>
  <w:num w:numId="17">
    <w:abstractNumId w:val="17"/>
  </w:num>
  <w:num w:numId="1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A6D"/>
    <w:rsid w:val="00003423"/>
    <w:rsid w:val="00015A6D"/>
    <w:rsid w:val="0003024B"/>
    <w:rsid w:val="00031164"/>
    <w:rsid w:val="00044153"/>
    <w:rsid w:val="00061FC5"/>
    <w:rsid w:val="00074452"/>
    <w:rsid w:val="000747E6"/>
    <w:rsid w:val="000E07F0"/>
    <w:rsid w:val="000E5461"/>
    <w:rsid w:val="000F156F"/>
    <w:rsid w:val="0013343F"/>
    <w:rsid w:val="0013631A"/>
    <w:rsid w:val="00160FC5"/>
    <w:rsid w:val="00187CAA"/>
    <w:rsid w:val="001C7242"/>
    <w:rsid w:val="001D0840"/>
    <w:rsid w:val="001D752E"/>
    <w:rsid w:val="001F1CD8"/>
    <w:rsid w:val="001F2D96"/>
    <w:rsid w:val="002076BD"/>
    <w:rsid w:val="00214DA5"/>
    <w:rsid w:val="002433C4"/>
    <w:rsid w:val="002707A5"/>
    <w:rsid w:val="0027679F"/>
    <w:rsid w:val="002A7592"/>
    <w:rsid w:val="002E3A0F"/>
    <w:rsid w:val="00311AAC"/>
    <w:rsid w:val="003336E1"/>
    <w:rsid w:val="0034473F"/>
    <w:rsid w:val="00390A71"/>
    <w:rsid w:val="003D29C9"/>
    <w:rsid w:val="003E6E68"/>
    <w:rsid w:val="003F3E1C"/>
    <w:rsid w:val="003F4175"/>
    <w:rsid w:val="0040018C"/>
    <w:rsid w:val="00400CC2"/>
    <w:rsid w:val="004123D8"/>
    <w:rsid w:val="00442E49"/>
    <w:rsid w:val="0047189D"/>
    <w:rsid w:val="00476ECB"/>
    <w:rsid w:val="00485DCF"/>
    <w:rsid w:val="00487C47"/>
    <w:rsid w:val="004B43C7"/>
    <w:rsid w:val="004B69CD"/>
    <w:rsid w:val="004F4741"/>
    <w:rsid w:val="00524116"/>
    <w:rsid w:val="00525090"/>
    <w:rsid w:val="00530647"/>
    <w:rsid w:val="005418D7"/>
    <w:rsid w:val="005835F5"/>
    <w:rsid w:val="005E0D20"/>
    <w:rsid w:val="005F31E0"/>
    <w:rsid w:val="0060465E"/>
    <w:rsid w:val="00613775"/>
    <w:rsid w:val="006515D0"/>
    <w:rsid w:val="00662C86"/>
    <w:rsid w:val="006913F3"/>
    <w:rsid w:val="006E58D2"/>
    <w:rsid w:val="006F22D7"/>
    <w:rsid w:val="00713956"/>
    <w:rsid w:val="0074684C"/>
    <w:rsid w:val="00747FC9"/>
    <w:rsid w:val="007529E9"/>
    <w:rsid w:val="007B42DA"/>
    <w:rsid w:val="007C4F68"/>
    <w:rsid w:val="007C5E73"/>
    <w:rsid w:val="007E4F17"/>
    <w:rsid w:val="0082149D"/>
    <w:rsid w:val="008214EC"/>
    <w:rsid w:val="00821819"/>
    <w:rsid w:val="00833A28"/>
    <w:rsid w:val="00841749"/>
    <w:rsid w:val="00864283"/>
    <w:rsid w:val="00866DD9"/>
    <w:rsid w:val="008836B3"/>
    <w:rsid w:val="00883A42"/>
    <w:rsid w:val="008906EA"/>
    <w:rsid w:val="00893E9A"/>
    <w:rsid w:val="008D02BE"/>
    <w:rsid w:val="008D1D5A"/>
    <w:rsid w:val="008F54EC"/>
    <w:rsid w:val="00913AB8"/>
    <w:rsid w:val="00923118"/>
    <w:rsid w:val="009240ED"/>
    <w:rsid w:val="009275A5"/>
    <w:rsid w:val="009505F5"/>
    <w:rsid w:val="009516E8"/>
    <w:rsid w:val="009723F1"/>
    <w:rsid w:val="0098180A"/>
    <w:rsid w:val="009F2EF3"/>
    <w:rsid w:val="00A176B9"/>
    <w:rsid w:val="00A22322"/>
    <w:rsid w:val="00A3384F"/>
    <w:rsid w:val="00A37352"/>
    <w:rsid w:val="00A415EC"/>
    <w:rsid w:val="00A4420E"/>
    <w:rsid w:val="00A556BC"/>
    <w:rsid w:val="00A57364"/>
    <w:rsid w:val="00A84500"/>
    <w:rsid w:val="00A84E9D"/>
    <w:rsid w:val="00A850CE"/>
    <w:rsid w:val="00A857AE"/>
    <w:rsid w:val="00AA0D67"/>
    <w:rsid w:val="00B058E8"/>
    <w:rsid w:val="00B654A6"/>
    <w:rsid w:val="00B90E92"/>
    <w:rsid w:val="00BD6E51"/>
    <w:rsid w:val="00BE564A"/>
    <w:rsid w:val="00BF79D1"/>
    <w:rsid w:val="00C35CAB"/>
    <w:rsid w:val="00C47A82"/>
    <w:rsid w:val="00C6416B"/>
    <w:rsid w:val="00C73402"/>
    <w:rsid w:val="00C73E57"/>
    <w:rsid w:val="00C87411"/>
    <w:rsid w:val="00C95C3D"/>
    <w:rsid w:val="00CB1223"/>
    <w:rsid w:val="00CB3ADC"/>
    <w:rsid w:val="00CC19B9"/>
    <w:rsid w:val="00CE0D5C"/>
    <w:rsid w:val="00CE2679"/>
    <w:rsid w:val="00D549B8"/>
    <w:rsid w:val="00D6234D"/>
    <w:rsid w:val="00D642C0"/>
    <w:rsid w:val="00D701B9"/>
    <w:rsid w:val="00D97A28"/>
    <w:rsid w:val="00DA1A8F"/>
    <w:rsid w:val="00DC38F3"/>
    <w:rsid w:val="00DE7E07"/>
    <w:rsid w:val="00E06A33"/>
    <w:rsid w:val="00E17FA9"/>
    <w:rsid w:val="00E238B7"/>
    <w:rsid w:val="00E32182"/>
    <w:rsid w:val="00E66D81"/>
    <w:rsid w:val="00E74C0A"/>
    <w:rsid w:val="00E84D7A"/>
    <w:rsid w:val="00EA6B36"/>
    <w:rsid w:val="00EB5C12"/>
    <w:rsid w:val="00EF11D4"/>
    <w:rsid w:val="00EF19D3"/>
    <w:rsid w:val="00EF38B2"/>
    <w:rsid w:val="00F17140"/>
    <w:rsid w:val="00F231AF"/>
    <w:rsid w:val="00F333D2"/>
    <w:rsid w:val="00F42D8F"/>
    <w:rsid w:val="00F642E6"/>
    <w:rsid w:val="00FB1A51"/>
    <w:rsid w:val="00FD4158"/>
    <w:rsid w:val="00FE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  <w14:docId w14:val="2C5464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E51"/>
    <w:pPr>
      <w:bidi/>
      <w:spacing w:after="0" w:line="240" w:lineRule="auto"/>
    </w:pPr>
    <w:rPr>
      <w:rFonts w:ascii="Times New Roman" w:eastAsia="Times New Roman" w:hAnsi="Times New Roman" w:cs="Traditional Arabic"/>
      <w:b/>
      <w:bCs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BD6E51"/>
    <w:pPr>
      <w:keepNext/>
      <w:outlineLvl w:val="0"/>
    </w:pPr>
    <w:rPr>
      <w:rFonts w:ascii="Arial" w:hAnsi="Arial"/>
      <w:b w:val="0"/>
      <w:bCs w:val="0"/>
      <w:w w:val="120"/>
      <w:sz w:val="16"/>
      <w:szCs w:val="1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1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18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18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9E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E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E51"/>
  </w:style>
  <w:style w:type="paragraph" w:styleId="Footer">
    <w:name w:val="footer"/>
    <w:basedOn w:val="Normal"/>
    <w:link w:val="FooterChar"/>
    <w:uiPriority w:val="99"/>
    <w:unhideWhenUsed/>
    <w:rsid w:val="00BD6E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E51"/>
  </w:style>
  <w:style w:type="character" w:customStyle="1" w:styleId="Heading1Char">
    <w:name w:val="Heading 1 Char"/>
    <w:basedOn w:val="DefaultParagraphFont"/>
    <w:link w:val="Heading1"/>
    <w:rsid w:val="00BD6E51"/>
    <w:rPr>
      <w:rFonts w:ascii="Arial" w:eastAsia="Times New Roman" w:hAnsi="Arial" w:cs="Traditional Arabic"/>
      <w:b/>
      <w:bCs/>
      <w:w w:val="120"/>
      <w:sz w:val="16"/>
      <w:szCs w:val="19"/>
    </w:rPr>
  </w:style>
  <w:style w:type="paragraph" w:styleId="ListParagraph">
    <w:name w:val="List Paragraph"/>
    <w:basedOn w:val="Normal"/>
    <w:uiPriority w:val="34"/>
    <w:qFormat/>
    <w:rsid w:val="0047189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42E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642E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18C"/>
    <w:rPr>
      <w:rFonts w:asciiTheme="majorHAnsi" w:eastAsiaTheme="majorEastAsia" w:hAnsiTheme="majorHAnsi" w:cstheme="majorBidi"/>
      <w:b/>
      <w:bCs/>
      <w:color w:val="1F3763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18C"/>
    <w:rPr>
      <w:rFonts w:asciiTheme="majorHAnsi" w:eastAsiaTheme="majorEastAsia" w:hAnsiTheme="majorHAnsi" w:cstheme="majorBidi"/>
      <w:b/>
      <w:bCs/>
      <w:color w:val="1F3763" w:themeColor="accent1" w:themeShade="7F"/>
      <w:sz w:val="24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18C"/>
    <w:rPr>
      <w:rFonts w:asciiTheme="majorHAnsi" w:eastAsiaTheme="majorEastAsia" w:hAnsiTheme="majorHAnsi" w:cstheme="majorBidi"/>
      <w:b/>
      <w:bCs/>
      <w:i/>
      <w:iCs/>
      <w:color w:val="1F3763" w:themeColor="accent1" w:themeShade="7F"/>
      <w:sz w:val="24"/>
      <w:szCs w:val="28"/>
    </w:rPr>
  </w:style>
  <w:style w:type="paragraph" w:styleId="BodyText">
    <w:name w:val="Body Text"/>
    <w:basedOn w:val="Normal"/>
    <w:link w:val="BodyTextChar"/>
    <w:rsid w:val="0040018C"/>
    <w:pPr>
      <w:spacing w:line="360" w:lineRule="auto"/>
      <w:jc w:val="lowKashida"/>
    </w:pPr>
    <w:rPr>
      <w:rFonts w:cs="Simplified Arabic"/>
      <w:b w:val="0"/>
      <w:bCs w:val="0"/>
      <w:sz w:val="20"/>
    </w:rPr>
  </w:style>
  <w:style w:type="character" w:customStyle="1" w:styleId="BodyTextChar">
    <w:name w:val="Body Text Char"/>
    <w:basedOn w:val="DefaultParagraphFont"/>
    <w:link w:val="BodyText"/>
    <w:rsid w:val="0040018C"/>
    <w:rPr>
      <w:rFonts w:ascii="Times New Roman" w:eastAsia="Times New Roman" w:hAnsi="Times New Roman" w:cs="Simplified Arabic"/>
      <w:sz w:val="20"/>
      <w:szCs w:val="28"/>
    </w:rPr>
  </w:style>
  <w:style w:type="paragraph" w:styleId="BodyTextIndent">
    <w:name w:val="Body Text Indent"/>
    <w:basedOn w:val="Normal"/>
    <w:link w:val="BodyTextIndentChar"/>
    <w:rsid w:val="0040018C"/>
    <w:pPr>
      <w:ind w:hanging="2"/>
      <w:jc w:val="lowKashida"/>
    </w:pPr>
    <w:rPr>
      <w:rFonts w:cs="SKR HEAD1"/>
      <w:sz w:val="96"/>
      <w:szCs w:val="96"/>
    </w:rPr>
  </w:style>
  <w:style w:type="character" w:customStyle="1" w:styleId="BodyTextIndentChar">
    <w:name w:val="Body Text Indent Char"/>
    <w:basedOn w:val="DefaultParagraphFont"/>
    <w:link w:val="BodyTextIndent"/>
    <w:rsid w:val="0040018C"/>
    <w:rPr>
      <w:rFonts w:ascii="Times New Roman" w:eastAsia="Times New Roman" w:hAnsi="Times New Roman" w:cs="SKR HEAD1"/>
      <w:b/>
      <w:bCs/>
      <w:sz w:val="96"/>
      <w:szCs w:val="96"/>
    </w:rPr>
  </w:style>
  <w:style w:type="paragraph" w:styleId="PlainText">
    <w:name w:val="Plain Text"/>
    <w:basedOn w:val="Normal"/>
    <w:link w:val="PlainTextChar"/>
    <w:rsid w:val="0040018C"/>
    <w:rPr>
      <w:rFonts w:ascii="Courier New"/>
      <w:b w:val="0"/>
      <w:bCs w:val="0"/>
      <w:sz w:val="20"/>
      <w:szCs w:val="24"/>
    </w:rPr>
  </w:style>
  <w:style w:type="character" w:customStyle="1" w:styleId="PlainTextChar">
    <w:name w:val="Plain Text Char"/>
    <w:basedOn w:val="DefaultParagraphFont"/>
    <w:link w:val="PlainText"/>
    <w:rsid w:val="0040018C"/>
    <w:rPr>
      <w:rFonts w:ascii="Courier New" w:eastAsia="Times New Roman" w:hAnsi="Times New Roman" w:cs="Traditional Arabic"/>
      <w:sz w:val="20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9E9"/>
    <w:rPr>
      <w:rFonts w:asciiTheme="majorHAnsi" w:eastAsiaTheme="majorEastAsia" w:hAnsiTheme="majorHAnsi" w:cstheme="majorBidi"/>
      <w:b/>
      <w:bCs/>
      <w:i/>
      <w:iCs/>
      <w:color w:val="272727" w:themeColor="text1" w:themeTint="D8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E51"/>
    <w:pPr>
      <w:bidi/>
      <w:spacing w:after="0" w:line="240" w:lineRule="auto"/>
    </w:pPr>
    <w:rPr>
      <w:rFonts w:ascii="Times New Roman" w:eastAsia="Times New Roman" w:hAnsi="Times New Roman" w:cs="Traditional Arabic"/>
      <w:b/>
      <w:bCs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BD6E51"/>
    <w:pPr>
      <w:keepNext/>
      <w:outlineLvl w:val="0"/>
    </w:pPr>
    <w:rPr>
      <w:rFonts w:ascii="Arial" w:hAnsi="Arial"/>
      <w:b w:val="0"/>
      <w:bCs w:val="0"/>
      <w:w w:val="120"/>
      <w:sz w:val="16"/>
      <w:szCs w:val="1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1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18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18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9E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E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E51"/>
  </w:style>
  <w:style w:type="paragraph" w:styleId="Footer">
    <w:name w:val="footer"/>
    <w:basedOn w:val="Normal"/>
    <w:link w:val="FooterChar"/>
    <w:uiPriority w:val="99"/>
    <w:unhideWhenUsed/>
    <w:rsid w:val="00BD6E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E51"/>
  </w:style>
  <w:style w:type="character" w:customStyle="1" w:styleId="Heading1Char">
    <w:name w:val="Heading 1 Char"/>
    <w:basedOn w:val="DefaultParagraphFont"/>
    <w:link w:val="Heading1"/>
    <w:rsid w:val="00BD6E51"/>
    <w:rPr>
      <w:rFonts w:ascii="Arial" w:eastAsia="Times New Roman" w:hAnsi="Arial" w:cs="Traditional Arabic"/>
      <w:b/>
      <w:bCs/>
      <w:w w:val="120"/>
      <w:sz w:val="16"/>
      <w:szCs w:val="19"/>
    </w:rPr>
  </w:style>
  <w:style w:type="paragraph" w:styleId="ListParagraph">
    <w:name w:val="List Paragraph"/>
    <w:basedOn w:val="Normal"/>
    <w:uiPriority w:val="34"/>
    <w:qFormat/>
    <w:rsid w:val="0047189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42E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642E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18C"/>
    <w:rPr>
      <w:rFonts w:asciiTheme="majorHAnsi" w:eastAsiaTheme="majorEastAsia" w:hAnsiTheme="majorHAnsi" w:cstheme="majorBidi"/>
      <w:b/>
      <w:bCs/>
      <w:color w:val="1F3763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18C"/>
    <w:rPr>
      <w:rFonts w:asciiTheme="majorHAnsi" w:eastAsiaTheme="majorEastAsia" w:hAnsiTheme="majorHAnsi" w:cstheme="majorBidi"/>
      <w:b/>
      <w:bCs/>
      <w:color w:val="1F3763" w:themeColor="accent1" w:themeShade="7F"/>
      <w:sz w:val="24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18C"/>
    <w:rPr>
      <w:rFonts w:asciiTheme="majorHAnsi" w:eastAsiaTheme="majorEastAsia" w:hAnsiTheme="majorHAnsi" w:cstheme="majorBidi"/>
      <w:b/>
      <w:bCs/>
      <w:i/>
      <w:iCs/>
      <w:color w:val="1F3763" w:themeColor="accent1" w:themeShade="7F"/>
      <w:sz w:val="24"/>
      <w:szCs w:val="28"/>
    </w:rPr>
  </w:style>
  <w:style w:type="paragraph" w:styleId="BodyText">
    <w:name w:val="Body Text"/>
    <w:basedOn w:val="Normal"/>
    <w:link w:val="BodyTextChar"/>
    <w:rsid w:val="0040018C"/>
    <w:pPr>
      <w:spacing w:line="360" w:lineRule="auto"/>
      <w:jc w:val="lowKashida"/>
    </w:pPr>
    <w:rPr>
      <w:rFonts w:cs="Simplified Arabic"/>
      <w:b w:val="0"/>
      <w:bCs w:val="0"/>
      <w:sz w:val="20"/>
    </w:rPr>
  </w:style>
  <w:style w:type="character" w:customStyle="1" w:styleId="BodyTextChar">
    <w:name w:val="Body Text Char"/>
    <w:basedOn w:val="DefaultParagraphFont"/>
    <w:link w:val="BodyText"/>
    <w:rsid w:val="0040018C"/>
    <w:rPr>
      <w:rFonts w:ascii="Times New Roman" w:eastAsia="Times New Roman" w:hAnsi="Times New Roman" w:cs="Simplified Arabic"/>
      <w:sz w:val="20"/>
      <w:szCs w:val="28"/>
    </w:rPr>
  </w:style>
  <w:style w:type="paragraph" w:styleId="BodyTextIndent">
    <w:name w:val="Body Text Indent"/>
    <w:basedOn w:val="Normal"/>
    <w:link w:val="BodyTextIndentChar"/>
    <w:rsid w:val="0040018C"/>
    <w:pPr>
      <w:ind w:hanging="2"/>
      <w:jc w:val="lowKashida"/>
    </w:pPr>
    <w:rPr>
      <w:rFonts w:cs="SKR HEAD1"/>
      <w:sz w:val="96"/>
      <w:szCs w:val="96"/>
    </w:rPr>
  </w:style>
  <w:style w:type="character" w:customStyle="1" w:styleId="BodyTextIndentChar">
    <w:name w:val="Body Text Indent Char"/>
    <w:basedOn w:val="DefaultParagraphFont"/>
    <w:link w:val="BodyTextIndent"/>
    <w:rsid w:val="0040018C"/>
    <w:rPr>
      <w:rFonts w:ascii="Times New Roman" w:eastAsia="Times New Roman" w:hAnsi="Times New Roman" w:cs="SKR HEAD1"/>
      <w:b/>
      <w:bCs/>
      <w:sz w:val="96"/>
      <w:szCs w:val="96"/>
    </w:rPr>
  </w:style>
  <w:style w:type="paragraph" w:styleId="PlainText">
    <w:name w:val="Plain Text"/>
    <w:basedOn w:val="Normal"/>
    <w:link w:val="PlainTextChar"/>
    <w:rsid w:val="0040018C"/>
    <w:rPr>
      <w:rFonts w:ascii="Courier New"/>
      <w:b w:val="0"/>
      <w:bCs w:val="0"/>
      <w:sz w:val="20"/>
      <w:szCs w:val="24"/>
    </w:rPr>
  </w:style>
  <w:style w:type="character" w:customStyle="1" w:styleId="PlainTextChar">
    <w:name w:val="Plain Text Char"/>
    <w:basedOn w:val="DefaultParagraphFont"/>
    <w:link w:val="PlainText"/>
    <w:rsid w:val="0040018C"/>
    <w:rPr>
      <w:rFonts w:ascii="Courier New" w:eastAsia="Times New Roman" w:hAnsi="Times New Roman" w:cs="Traditional Arabic"/>
      <w:sz w:val="20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9E9"/>
    <w:rPr>
      <w:rFonts w:asciiTheme="majorHAnsi" w:eastAsiaTheme="majorEastAsia" w:hAnsiTheme="majorHAnsi" w:cstheme="majorBidi"/>
      <w:b/>
      <w:bCs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zes.helpdesk@gmail.com" TargetMode="External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26" Type="http://schemas.openxmlformats.org/officeDocument/2006/relationships/header" Target="header16.xml"/><Relationship Id="rId3" Type="http://schemas.microsoft.com/office/2007/relationships/stylesWithEffects" Target="stylesWithEffects.xml"/><Relationship Id="rId21" Type="http://schemas.openxmlformats.org/officeDocument/2006/relationships/header" Target="header11.xml"/><Relationship Id="rId34" Type="http://schemas.openxmlformats.org/officeDocument/2006/relationships/header" Target="header24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5" Type="http://schemas.openxmlformats.org/officeDocument/2006/relationships/header" Target="header15.xml"/><Relationship Id="rId33" Type="http://schemas.openxmlformats.org/officeDocument/2006/relationships/header" Target="header23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29" Type="http://schemas.openxmlformats.org/officeDocument/2006/relationships/header" Target="header1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14.xml"/><Relationship Id="rId32" Type="http://schemas.openxmlformats.org/officeDocument/2006/relationships/header" Target="header22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3.xml"/><Relationship Id="rId28" Type="http://schemas.openxmlformats.org/officeDocument/2006/relationships/header" Target="header18.xml"/><Relationship Id="rId36" Type="http://schemas.openxmlformats.org/officeDocument/2006/relationships/header" Target="header26.xml"/><Relationship Id="rId10" Type="http://schemas.openxmlformats.org/officeDocument/2006/relationships/footer" Target="footer1.xml"/><Relationship Id="rId19" Type="http://schemas.openxmlformats.org/officeDocument/2006/relationships/header" Target="header9.xml"/><Relationship Id="rId31" Type="http://schemas.openxmlformats.org/officeDocument/2006/relationships/header" Target="header2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eader" Target="header12.xml"/><Relationship Id="rId27" Type="http://schemas.openxmlformats.org/officeDocument/2006/relationships/header" Target="header17.xml"/><Relationship Id="rId30" Type="http://schemas.openxmlformats.org/officeDocument/2006/relationships/header" Target="header20.xml"/><Relationship Id="rId35" Type="http://schemas.openxmlformats.org/officeDocument/2006/relationships/header" Target="header2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32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Samir Abd ElSalam</dc:creator>
  <cp:lastModifiedBy>Mis- Amany</cp:lastModifiedBy>
  <cp:revision>61</cp:revision>
  <cp:lastPrinted>2026-09-21T11:11:00Z</cp:lastPrinted>
  <dcterms:created xsi:type="dcterms:W3CDTF">2023-09-29T22:38:00Z</dcterms:created>
  <dcterms:modified xsi:type="dcterms:W3CDTF">2026-09-21T11:12:00Z</dcterms:modified>
</cp:coreProperties>
</file>